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842445" w14:textId="19C71EAA" w:rsidR="00A66DD3" w:rsidRDefault="00D42E14">
      <w:pPr>
        <w:pStyle w:val="Heading110"/>
        <w:keepNext/>
        <w:keepLines/>
        <w:pBdr>
          <w:bottom w:val="single" w:sz="4" w:space="0" w:color="auto"/>
        </w:pBdr>
        <w:spacing w:after="240"/>
      </w:pPr>
      <w:bookmarkStart w:id="0" w:name="bookmark1"/>
      <w:bookmarkStart w:id="1" w:name="bookmark0"/>
      <w:r>
        <w:rPr>
          <w:noProof/>
          <w:lang w:eastAsia="ru-RU" w:bidi="ar-SA"/>
        </w:rPr>
        <w:drawing>
          <wp:inline distT="0" distB="0" distL="0" distR="0" wp14:anchorId="06F01FD3" wp14:editId="68A1AC84">
            <wp:extent cx="2467155" cy="745544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616" cy="74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bookmarkEnd w:id="1"/>
    <w:p w14:paraId="759DE9F5" w14:textId="77777777" w:rsidR="00D42E14" w:rsidRDefault="00D42E14" w:rsidP="00D42E14">
      <w:pPr>
        <w:pStyle w:val="a5"/>
        <w:tabs>
          <w:tab w:val="left" w:pos="1171"/>
          <w:tab w:val="left" w:pos="6723"/>
        </w:tabs>
        <w:spacing w:before="0"/>
        <w:ind w:left="2178" w:hanging="2036"/>
        <w:jc w:val="center"/>
        <w:rPr>
          <w:u w:val="none"/>
        </w:rPr>
      </w:pPr>
      <w:r>
        <w:rPr>
          <w:u w:val="none"/>
        </w:rPr>
        <w:t>РУКОВОДСТВО ПОЛЬЗОВАТЕЛЯ</w:t>
      </w:r>
    </w:p>
    <w:p w14:paraId="46255D2E" w14:textId="77777777" w:rsidR="00D42E14" w:rsidRDefault="00D42E14" w:rsidP="00D42E14">
      <w:pPr>
        <w:pStyle w:val="a5"/>
        <w:tabs>
          <w:tab w:val="left" w:pos="1171"/>
          <w:tab w:val="left" w:pos="6723"/>
        </w:tabs>
        <w:spacing w:before="0"/>
        <w:ind w:left="2178" w:hanging="2036"/>
        <w:jc w:val="center"/>
        <w:rPr>
          <w:u w:val="none"/>
        </w:rPr>
      </w:pPr>
    </w:p>
    <w:p w14:paraId="47505FC1" w14:textId="77777777" w:rsidR="00E11DC8" w:rsidRDefault="00D42E14" w:rsidP="00D42E14">
      <w:pPr>
        <w:jc w:val="center"/>
        <w:rPr>
          <w:b/>
          <w:sz w:val="36"/>
          <w:szCs w:val="36"/>
        </w:rPr>
      </w:pPr>
      <w:r w:rsidRPr="00720474">
        <w:rPr>
          <w:b/>
          <w:sz w:val="36"/>
          <w:szCs w:val="36"/>
        </w:rPr>
        <w:t>Спинбайк</w:t>
      </w:r>
      <w:r w:rsidRPr="00210792">
        <w:rPr>
          <w:b/>
          <w:sz w:val="36"/>
          <w:szCs w:val="36"/>
        </w:rPr>
        <w:t xml:space="preserve"> </w:t>
      </w:r>
      <w:r w:rsidRPr="00720474">
        <w:rPr>
          <w:b/>
          <w:sz w:val="36"/>
          <w:szCs w:val="36"/>
          <w:lang w:val="en-US"/>
        </w:rPr>
        <w:t>Victory</w:t>
      </w:r>
      <w:r w:rsidR="00E11DC8">
        <w:rPr>
          <w:b/>
          <w:sz w:val="36"/>
          <w:szCs w:val="36"/>
          <w:lang w:val="en-US"/>
        </w:rPr>
        <w:t>F</w:t>
      </w:r>
      <w:r w:rsidRPr="00720474">
        <w:rPr>
          <w:b/>
          <w:sz w:val="36"/>
          <w:szCs w:val="36"/>
          <w:lang w:val="en-US"/>
        </w:rPr>
        <w:t>it</w:t>
      </w:r>
      <w:r w:rsidRPr="00210792">
        <w:rPr>
          <w:b/>
          <w:sz w:val="36"/>
          <w:szCs w:val="36"/>
        </w:rPr>
        <w:t xml:space="preserve"> </w:t>
      </w:r>
    </w:p>
    <w:p w14:paraId="22748D3F" w14:textId="61EC74F9" w:rsidR="00D42E14" w:rsidRPr="004516AC" w:rsidRDefault="00D42E14" w:rsidP="00D42E1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  <w:lang w:val="en-US"/>
        </w:rPr>
        <w:t>VF</w:t>
      </w:r>
      <w:r w:rsidRPr="004C2B4C">
        <w:rPr>
          <w:b/>
          <w:sz w:val="36"/>
          <w:szCs w:val="36"/>
        </w:rPr>
        <w:t>-</w:t>
      </w:r>
      <w:r w:rsidR="00AE0A96">
        <w:rPr>
          <w:b/>
          <w:sz w:val="36"/>
          <w:szCs w:val="36"/>
          <w:lang w:val="en-US"/>
        </w:rPr>
        <w:t>S</w:t>
      </w:r>
      <w:r w:rsidR="00AE0A96" w:rsidRPr="004516AC">
        <w:rPr>
          <w:b/>
          <w:sz w:val="36"/>
          <w:szCs w:val="36"/>
        </w:rPr>
        <w:t>200</w:t>
      </w:r>
    </w:p>
    <w:p w14:paraId="08559DDF" w14:textId="77777777" w:rsidR="00A66DD3" w:rsidRDefault="00682347">
      <w:pPr>
        <w:jc w:val="center"/>
        <w:rPr>
          <w:rFonts w:eastAsia="SimSun"/>
          <w:sz w:val="2"/>
          <w:szCs w:val="2"/>
        </w:rPr>
      </w:pPr>
      <w:r>
        <w:rPr>
          <w:noProof/>
          <w:sz w:val="2"/>
          <w:lang w:eastAsia="ru-RU" w:bidi="ar-SA"/>
        </w:rPr>
        <w:drawing>
          <wp:inline distT="0" distB="0" distL="114300" distR="114300" wp14:anchorId="21D0733D" wp14:editId="79AADF67">
            <wp:extent cx="2737361" cy="3416060"/>
            <wp:effectExtent l="0" t="0" r="6350" b="0"/>
            <wp:docPr id="1" name="图片 1" descr="39c5c13e576261a08794fb48d089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9c5c13e576261a08794fb48d08937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9508" cy="34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394E8" w14:textId="77777777" w:rsidR="00A66DD3" w:rsidRDefault="00682347">
      <w:pPr>
        <w:pStyle w:val="Heading310"/>
        <w:keepNext/>
        <w:keepLines/>
        <w:spacing w:after="120"/>
      </w:pPr>
      <w:bookmarkStart w:id="2" w:name="bookmark6"/>
      <w:bookmarkStart w:id="3" w:name="bookmark5"/>
      <w:bookmarkStart w:id="4" w:name="bookmark4"/>
      <w:r>
        <w:t>ОСТОРОЖНО:</w:t>
      </w:r>
      <w:bookmarkEnd w:id="2"/>
      <w:bookmarkEnd w:id="3"/>
      <w:bookmarkEnd w:id="4"/>
    </w:p>
    <w:p w14:paraId="07F45948" w14:textId="77777777" w:rsidR="00A66DD3" w:rsidRDefault="00682347">
      <w:pPr>
        <w:pStyle w:val="Bodytext20"/>
        <w:spacing w:after="0"/>
      </w:pPr>
      <w:r>
        <w:t>МАКС. ВЕС ПОЛЬЗОВАТЕЛЯ 120 КГ</w:t>
      </w:r>
    </w:p>
    <w:p w14:paraId="4411E032" w14:textId="77777777" w:rsidR="00A66DD3" w:rsidRDefault="00682347">
      <w:pPr>
        <w:pStyle w:val="Bodytext20"/>
        <w:spacing w:after="240"/>
        <w:jc w:val="both"/>
      </w:pPr>
      <w:r>
        <w:rPr>
          <w:noProof/>
          <w:sz w:val="18"/>
          <w:lang w:eastAsia="ru-RU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E8955D" wp14:editId="48B714BC">
                <wp:simplePos x="0" y="0"/>
                <wp:positionH relativeFrom="column">
                  <wp:posOffset>255905</wp:posOffset>
                </wp:positionH>
                <wp:positionV relativeFrom="paragraph">
                  <wp:posOffset>520065</wp:posOffset>
                </wp:positionV>
                <wp:extent cx="3772535" cy="240665"/>
                <wp:effectExtent l="0" t="0" r="18415" b="698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24000" y="6748780"/>
                          <a:ext cx="3772535" cy="2406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E3EC75" w14:textId="77777777" w:rsidR="00A66DD3" w:rsidRDefault="00682347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Примечание: Перед установкой и использованием нашей продукции внимательно прочтите данное руководство по эксплуатации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FE8955D" id="矩形 3" o:spid="_x0000_s1026" style="position:absolute;left:0;text-align:left;margin-left:20.15pt;margin-top:40.95pt;width:297.05pt;height:18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" fillcolor="white [3201]" stroked="f" strokeweight="2pt">
                <v:textbox>
                  <w:txbxContent>
                    <w:p w14:paraId="79E3EC75" w14:textId="77777777" w:rsidR="00A66DD3" w:rsidRDefault="00682347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sz w:val="15"/>
                        </w:rPr>
                        <w:t>Примечание</w:t>
                      </w:r>
                      <w:proofErr w:type="gramStart"/>
                      <w:r>
                        <w:rPr>
                          <w:b/>
                          <w:sz w:val="15"/>
                        </w:rPr>
                        <w:t>: Перед</w:t>
                      </w:r>
                      <w:proofErr w:type="gramEnd"/>
                      <w:r>
                        <w:rPr>
                          <w:b/>
                          <w:sz w:val="15"/>
                        </w:rPr>
                        <w:t xml:space="preserve"> установкой и использованием нашей продукции внимательно прочтите данное руководство по эксплуатации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noProof/>
          <w:sz w:val="18"/>
          <w:lang w:eastAsia="ru-RU" w:bidi="ar-SA"/>
        </w:rPr>
        <w:drawing>
          <wp:anchor distT="0" distB="0" distL="114300" distR="114300" simplePos="0" relativeHeight="251660288" behindDoc="0" locked="0" layoutInCell="1" allowOverlap="1" wp14:anchorId="32A34531" wp14:editId="3CA23AEC">
            <wp:simplePos x="0" y="0"/>
            <wp:positionH relativeFrom="column">
              <wp:posOffset>3987800</wp:posOffset>
            </wp:positionH>
            <wp:positionV relativeFrom="paragraph">
              <wp:posOffset>570230</wp:posOffset>
            </wp:positionV>
            <wp:extent cx="257175" cy="165100"/>
            <wp:effectExtent l="0" t="0" r="9525" b="6350"/>
            <wp:wrapNone/>
            <wp:docPr id="6" name="图片 2" descr="说明书用图示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说明书用图示 i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ПЕРЕД ИСПОЛЬЗОВАНИЕМ ДАННОГО ОБОРУДОВАНИЯ ВНИМАТЕЛЬНО СЛЕДУЙТЕ ИНСТРУКЦИЯМ И ПРОЧИТАЙТЕ ВСЕ УКАЗАНИЯ, А ЗАТЕМ СОХРАНИТЕ ИХ ДЛЯ ДАЛЬНЕЙШЕГО ИСПОЛЬЗОВАНИЯ.</w:t>
      </w:r>
    </w:p>
    <w:p w14:paraId="5F22B66D" w14:textId="77777777" w:rsidR="00A66DD3" w:rsidRPr="00F70C6F" w:rsidRDefault="00A66DD3">
      <w:pPr>
        <w:pStyle w:val="Bodytext20"/>
        <w:spacing w:after="240"/>
        <w:jc w:val="both"/>
        <w:sectPr w:rsidR="00A66DD3" w:rsidRPr="00F70C6F">
          <w:footerReference w:type="first" r:id="rId11"/>
          <w:pgSz w:w="8400" w:h="11900"/>
          <w:pgMar w:top="1197" w:right="916" w:bottom="533" w:left="902" w:header="769" w:footer="105" w:gutter="0"/>
          <w:pgNumType w:start="1"/>
          <w:cols w:space="720"/>
          <w:docGrid w:linePitch="360"/>
        </w:sectPr>
      </w:pPr>
    </w:p>
    <w:p w14:paraId="51BD6484" w14:textId="77777777" w:rsidR="00A66DD3" w:rsidRDefault="00682347">
      <w:pPr>
        <w:pStyle w:val="Heading310"/>
        <w:keepNext/>
        <w:keepLines/>
        <w:spacing w:after="200"/>
        <w:jc w:val="both"/>
      </w:pPr>
      <w:bookmarkStart w:id="5" w:name="bookmark7"/>
      <w:bookmarkStart w:id="6" w:name="bookmark8"/>
      <w:bookmarkStart w:id="7" w:name="bookmark9"/>
      <w:r>
        <w:lastRenderedPageBreak/>
        <w:t>ИНФОРМАЦИЯ ПО ТЕХНИКЕ БЕЗОПАСНОСТИ</w:t>
      </w:r>
      <w:bookmarkEnd w:id="5"/>
      <w:bookmarkEnd w:id="6"/>
      <w:bookmarkEnd w:id="7"/>
    </w:p>
    <w:p w14:paraId="69C5EB86" w14:textId="77777777" w:rsidR="00A66DD3" w:rsidRDefault="00682347">
      <w:pPr>
        <w:pStyle w:val="Bodytext20"/>
        <w:spacing w:after="100" w:line="240" w:lineRule="auto"/>
        <w:jc w:val="both"/>
        <w:rPr>
          <w:sz w:val="18"/>
          <w:szCs w:val="18"/>
        </w:rPr>
      </w:pPr>
      <w:r>
        <w:rPr>
          <w:b/>
          <w:sz w:val="18"/>
        </w:rPr>
        <w:t>ПРЕДУПРЕЖДЕНИЕ</w:t>
      </w:r>
    </w:p>
    <w:p w14:paraId="68E97022" w14:textId="77777777" w:rsidR="00A66DD3" w:rsidRDefault="00682347">
      <w:pPr>
        <w:pStyle w:val="Bodytext30"/>
        <w:jc w:val="both"/>
      </w:pPr>
      <w:r>
        <w:t>ЧТОБЫ СНИЗИТЬ РИСК ПОЛУЧЕНИЯ СЕРЬЕЗНОЙ ТРАВМЫ, ПЕРЕД ИСПОЛЬЗОВАНИЕМ ОБОРУДОВАНИЯ ПРОЧТИТЕ СЛЕДУЮЩИЕ ИНСТРУКЦИИ ПО ТЕХНИКЕ БЕЗОПАСНОСТИ.</w:t>
      </w:r>
    </w:p>
    <w:p w14:paraId="5E7FBD3D" w14:textId="77777777" w:rsidR="00A66DD3" w:rsidRDefault="00682347">
      <w:pPr>
        <w:pStyle w:val="Bodytext20"/>
        <w:spacing w:after="100" w:line="240" w:lineRule="auto"/>
        <w:jc w:val="both"/>
        <w:rPr>
          <w:sz w:val="18"/>
          <w:szCs w:val="18"/>
        </w:rPr>
      </w:pPr>
      <w:r>
        <w:rPr>
          <w:sz w:val="18"/>
        </w:rPr>
        <w:t>ВАЖНО: Данный тренажер предназначен исключительно для домашнего использования.</w:t>
      </w:r>
    </w:p>
    <w:p w14:paraId="658BB4C9" w14:textId="77777777" w:rsidR="00A66DD3" w:rsidRDefault="00682347">
      <w:pPr>
        <w:pStyle w:val="Bodytext10"/>
        <w:numPr>
          <w:ilvl w:val="0"/>
          <w:numId w:val="1"/>
        </w:numPr>
        <w:tabs>
          <w:tab w:val="left" w:pos="250"/>
        </w:tabs>
        <w:ind w:left="240" w:hanging="240"/>
        <w:jc w:val="both"/>
      </w:pPr>
      <w:bookmarkStart w:id="8" w:name="bookmark10"/>
      <w:bookmarkEnd w:id="8"/>
      <w:r>
        <w:t>Перед сборкой и использованием тренажера важно прочитать данное руководство полностью. Безопасное и эффективное использование может быть достигнуто только при условии правильной сборки, обслуживания и использования тренажера. Вы несете ответственность за то, чтобы все пользователи тренажера были проинформированы обо всех предупреждениях и мерах предосторожности.</w:t>
      </w:r>
    </w:p>
    <w:p w14:paraId="3BA364E0" w14:textId="77777777" w:rsidR="00A66DD3" w:rsidRDefault="00682347">
      <w:pPr>
        <w:pStyle w:val="Bodytext10"/>
        <w:numPr>
          <w:ilvl w:val="0"/>
          <w:numId w:val="1"/>
        </w:numPr>
        <w:tabs>
          <w:tab w:val="left" w:pos="265"/>
        </w:tabs>
        <w:ind w:left="240" w:hanging="240"/>
        <w:jc w:val="both"/>
      </w:pPr>
      <w:bookmarkStart w:id="9" w:name="bookmark11"/>
      <w:bookmarkEnd w:id="9"/>
      <w:r>
        <w:t>Перед началом любой программы упражнений необходимо проконсультироваться с врачом, чтобы определить, нет ли у вас физических недостатков или состояния здоровья, которые могут создать риск для вашего здоровья и безопасности или помешать вам правильно использовать тренажер. Консультация врача необходима, если вы принимаете лекарства, влияющие на частоту сердечных сокращений, кровяное давление или уровень холестерина.</w:t>
      </w:r>
    </w:p>
    <w:p w14:paraId="0661C7C2" w14:textId="77777777" w:rsidR="00A66DD3" w:rsidRDefault="00682347">
      <w:pPr>
        <w:pStyle w:val="Bodytext10"/>
        <w:numPr>
          <w:ilvl w:val="0"/>
          <w:numId w:val="1"/>
        </w:numPr>
        <w:tabs>
          <w:tab w:val="left" w:pos="265"/>
        </w:tabs>
        <w:jc w:val="both"/>
      </w:pPr>
      <w:bookmarkStart w:id="10" w:name="bookmark12"/>
      <w:bookmarkEnd w:id="10"/>
      <w:r>
        <w:t>Следите за сигналами своего тела. Неправильные или чрезмерные физические нагрузки могут нанести вред вашему здоровью.</w:t>
      </w:r>
    </w:p>
    <w:p w14:paraId="703923E8" w14:textId="77777777" w:rsidR="00A66DD3" w:rsidRDefault="00682347">
      <w:pPr>
        <w:pStyle w:val="Bodytext10"/>
        <w:ind w:left="240" w:firstLine="20"/>
        <w:jc w:val="both"/>
      </w:pPr>
      <w:r>
        <w:t>Прекратите занятия спортом при возникновении любого из следующих симптомов: Боль, стеснение в груди, нерегулярное сердцебиение, сильная одышка, ощущение слабости, головокружения или тошноты. Если у вас наблюдаются какие-либо из этих состояний, вам следует проконсультироваться с врачом, прежде чем продолжать программу упражнений.</w:t>
      </w:r>
    </w:p>
    <w:p w14:paraId="5B237197" w14:textId="77777777" w:rsidR="00A66DD3" w:rsidRDefault="00682347">
      <w:pPr>
        <w:pStyle w:val="Bodytext10"/>
        <w:numPr>
          <w:ilvl w:val="0"/>
          <w:numId w:val="1"/>
        </w:numPr>
        <w:tabs>
          <w:tab w:val="left" w:pos="265"/>
        </w:tabs>
        <w:ind w:left="240" w:hanging="240"/>
        <w:jc w:val="both"/>
      </w:pPr>
      <w:bookmarkStart w:id="11" w:name="bookmark13"/>
      <w:bookmarkEnd w:id="11"/>
      <w:r>
        <w:t>Ограничьте доступ детей и животных к тренажеру. Тренажер предназначен для использования только взрослыми.</w:t>
      </w:r>
    </w:p>
    <w:p w14:paraId="79C9A6DD" w14:textId="77777777" w:rsidR="00A66DD3" w:rsidRDefault="00682347">
      <w:pPr>
        <w:pStyle w:val="Bodytext10"/>
        <w:numPr>
          <w:ilvl w:val="0"/>
          <w:numId w:val="1"/>
        </w:numPr>
        <w:tabs>
          <w:tab w:val="left" w:pos="265"/>
        </w:tabs>
        <w:ind w:left="240" w:hanging="240"/>
        <w:jc w:val="both"/>
      </w:pPr>
      <w:bookmarkStart w:id="12" w:name="bookmark14"/>
      <w:bookmarkEnd w:id="12"/>
      <w:r>
        <w:t>Используйте тренажер на твердой, плоской ровной поверхности с защитным покрытием для пола или ковром. Для обеспечения безопасности обеспечьте по периметру тренажера свободное пространство размером не менее 0,6 метра.</w:t>
      </w:r>
    </w:p>
    <w:p w14:paraId="48135389" w14:textId="77777777" w:rsidR="00A66DD3" w:rsidRDefault="00682347">
      <w:pPr>
        <w:pStyle w:val="Bodytext10"/>
        <w:numPr>
          <w:ilvl w:val="0"/>
          <w:numId w:val="1"/>
        </w:numPr>
        <w:tabs>
          <w:tab w:val="left" w:pos="265"/>
        </w:tabs>
        <w:jc w:val="both"/>
      </w:pPr>
      <w:bookmarkStart w:id="13" w:name="bookmark15"/>
      <w:bookmarkEnd w:id="13"/>
      <w:r>
        <w:t>Перед использованием тренажера проверьте надежность затяжки гаек и болтов.</w:t>
      </w:r>
    </w:p>
    <w:p w14:paraId="2878944D" w14:textId="77777777" w:rsidR="00A66DD3" w:rsidRDefault="00682347">
      <w:pPr>
        <w:pStyle w:val="Bodytext10"/>
        <w:numPr>
          <w:ilvl w:val="0"/>
          <w:numId w:val="1"/>
        </w:numPr>
        <w:tabs>
          <w:tab w:val="left" w:pos="265"/>
        </w:tabs>
        <w:ind w:left="240" w:hanging="240"/>
        <w:jc w:val="both"/>
      </w:pPr>
      <w:bookmarkStart w:id="14" w:name="bookmark16"/>
      <w:bookmarkEnd w:id="14"/>
      <w:r>
        <w:t>Надлежащий уровень безопасности тренажера обеспечивается в случае его регулярного осмотра на предмет повреждений и/или износа.</w:t>
      </w:r>
    </w:p>
    <w:p w14:paraId="34DE062B" w14:textId="77777777" w:rsidR="00A66DD3" w:rsidRDefault="00682347">
      <w:pPr>
        <w:pStyle w:val="Bodytext10"/>
        <w:numPr>
          <w:ilvl w:val="0"/>
          <w:numId w:val="1"/>
        </w:numPr>
        <w:tabs>
          <w:tab w:val="left" w:pos="265"/>
        </w:tabs>
        <w:ind w:left="240" w:hanging="240"/>
        <w:jc w:val="both"/>
      </w:pPr>
      <w:bookmarkStart w:id="15" w:name="bookmark17"/>
      <w:bookmarkEnd w:id="15"/>
      <w:r>
        <w:t>Всегда используйте тренажер в соответствии с указаниями. Если во время сборки или проверки тренажера вы обнаружили неисправные компоненты или услышали необычный шум во время его использования, остановитесь. Не используйте тренажер до устранения неисправности.</w:t>
      </w:r>
    </w:p>
    <w:p w14:paraId="449F824D" w14:textId="77777777" w:rsidR="00A66DD3" w:rsidRDefault="00682347">
      <w:pPr>
        <w:pStyle w:val="Bodytext10"/>
        <w:numPr>
          <w:ilvl w:val="0"/>
          <w:numId w:val="1"/>
        </w:numPr>
        <w:tabs>
          <w:tab w:val="left" w:pos="265"/>
        </w:tabs>
        <w:ind w:left="240" w:hanging="240"/>
        <w:jc w:val="both"/>
      </w:pPr>
      <w:bookmarkStart w:id="16" w:name="bookmark18"/>
      <w:bookmarkEnd w:id="16"/>
      <w:r>
        <w:t>Во время использования тренажера надевайте подходящую одежду. Избегайте ношения свободной одежды, которая может зацепиться за оборудование или которая может ограничивать или препятствовать движению.</w:t>
      </w:r>
    </w:p>
    <w:p w14:paraId="3656A648" w14:textId="77777777" w:rsidR="00A66DD3" w:rsidRDefault="00682347">
      <w:pPr>
        <w:pStyle w:val="Bodytext10"/>
        <w:numPr>
          <w:ilvl w:val="0"/>
          <w:numId w:val="1"/>
        </w:numPr>
        <w:tabs>
          <w:tab w:val="left" w:pos="332"/>
        </w:tabs>
        <w:ind w:left="320" w:hanging="320"/>
        <w:jc w:val="both"/>
      </w:pPr>
      <w:bookmarkStart w:id="17" w:name="bookmark19"/>
      <w:bookmarkEnd w:id="17"/>
      <w:r>
        <w:t>Оборудование было протестировано и сертифицировано в соответствии с EN ISO 20957-1; EN ISO 20957-5 по классу H.C. Подходит только для бытового, домашнего использования. Максимальный вес пользователя 120 кг.</w:t>
      </w:r>
    </w:p>
    <w:p w14:paraId="3535D79F" w14:textId="77777777" w:rsidR="00A66DD3" w:rsidRDefault="00682347">
      <w:pPr>
        <w:pStyle w:val="Bodytext10"/>
        <w:numPr>
          <w:ilvl w:val="0"/>
          <w:numId w:val="1"/>
        </w:numPr>
        <w:tabs>
          <w:tab w:val="left" w:pos="332"/>
        </w:tabs>
        <w:jc w:val="both"/>
      </w:pPr>
      <w:bookmarkStart w:id="18" w:name="bookmark20"/>
      <w:bookmarkEnd w:id="18"/>
      <w:r>
        <w:t>Данный тренажер не подходит для высокоточных применений.</w:t>
      </w:r>
    </w:p>
    <w:p w14:paraId="6D9DC2D4" w14:textId="77777777" w:rsidR="00A66DD3" w:rsidRDefault="00682347">
      <w:pPr>
        <w:pStyle w:val="Bodytext10"/>
        <w:numPr>
          <w:ilvl w:val="0"/>
          <w:numId w:val="1"/>
        </w:numPr>
        <w:tabs>
          <w:tab w:val="left" w:pos="342"/>
        </w:tabs>
        <w:jc w:val="both"/>
      </w:pPr>
      <w:bookmarkStart w:id="19" w:name="bookmark21"/>
      <w:bookmarkEnd w:id="19"/>
      <w:r>
        <w:lastRenderedPageBreak/>
        <w:t>В данном тренажере не применяется тормозная система.</w:t>
      </w:r>
    </w:p>
    <w:p w14:paraId="58483793" w14:textId="77777777" w:rsidR="00A66DD3" w:rsidRDefault="00682347">
      <w:pPr>
        <w:pStyle w:val="Bodytext10"/>
        <w:numPr>
          <w:ilvl w:val="0"/>
          <w:numId w:val="1"/>
        </w:numPr>
        <w:tabs>
          <w:tab w:val="left" w:pos="342"/>
        </w:tabs>
        <w:ind w:left="320" w:hanging="320"/>
        <w:jc w:val="both"/>
      </w:pPr>
      <w:bookmarkStart w:id="20" w:name="bookmark22"/>
      <w:bookmarkEnd w:id="20"/>
      <w:r>
        <w:t>Необходимо соблюдать осторожность при подъеме или перемещении тренажера, чтобы не травмировать спину. Всегда используйте надлежащие методы подъема и/или пользуйтесь помощью.</w:t>
      </w:r>
      <w:r>
        <w:br w:type="page"/>
      </w:r>
    </w:p>
    <w:p w14:paraId="6588E648" w14:textId="77777777" w:rsidR="00A66DD3" w:rsidRDefault="00682347">
      <w:pPr>
        <w:pStyle w:val="Picturecaption10"/>
        <w:rPr>
          <w:b/>
          <w:bCs/>
          <w:sz w:val="22"/>
          <w:szCs w:val="22"/>
        </w:rPr>
      </w:pPr>
      <w:r>
        <w:rPr>
          <w:b/>
          <w:sz w:val="22"/>
        </w:rPr>
        <w:lastRenderedPageBreak/>
        <w:t>ПОКОМПОНЕНТНЫЙ ЧЕРТЕЖ</w:t>
      </w:r>
    </w:p>
    <w:p w14:paraId="4FF736DD" w14:textId="77777777" w:rsidR="00A66DD3" w:rsidRDefault="00A66DD3">
      <w:pPr>
        <w:pStyle w:val="Picturecaption10"/>
        <w:rPr>
          <w:b/>
          <w:bCs/>
          <w:sz w:val="22"/>
          <w:szCs w:val="22"/>
          <w:lang w:val="en-US"/>
        </w:rPr>
      </w:pPr>
    </w:p>
    <w:p w14:paraId="5A00ACE7" w14:textId="77777777" w:rsidR="00A66DD3" w:rsidRDefault="00A66DD3">
      <w:pPr>
        <w:pStyle w:val="Picturecaption10"/>
        <w:rPr>
          <w:b/>
          <w:bCs/>
          <w:sz w:val="22"/>
          <w:szCs w:val="22"/>
          <w:lang w:val="en-US"/>
        </w:rPr>
      </w:pPr>
    </w:p>
    <w:p w14:paraId="66F5F3FB" w14:textId="77777777" w:rsidR="00A66DD3" w:rsidRDefault="00682347">
      <w:pPr>
        <w:jc w:val="both"/>
        <w:rPr>
          <w:sz w:val="2"/>
          <w:szCs w:val="2"/>
        </w:rPr>
        <w:sectPr w:rsidR="00A66DD3" w:rsidSect="00D42E14">
          <w:footerReference w:type="default" r:id="rId12"/>
          <w:pgSz w:w="8400" w:h="11900"/>
          <w:pgMar w:top="804" w:right="935" w:bottom="1545" w:left="874" w:header="376" w:footer="737" w:gutter="0"/>
          <w:pgNumType w:start="1"/>
          <w:cols w:space="720"/>
          <w:titlePg/>
          <w:docGrid w:linePitch="360"/>
        </w:sectPr>
      </w:pPr>
      <w:r>
        <w:rPr>
          <w:rFonts w:ascii="NSimSun" w:hAnsi="NSimSun"/>
        </w:rPr>
        <w:object w:dxaOrig="6894" w:dyaOrig="7275" w14:anchorId="36BB4C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4.7pt;height:363.75pt" o:ole="">
            <v:imagedata r:id="rId13" o:title="" croptop="-595f" cropleft="19302f" cropright="19350f"/>
          </v:shape>
          <o:OLEObject Type="Embed" ProgID="AutoCAD.Drawing.20" ShapeID="_x0000_i1025" DrawAspect="Content" ObjectID="_1711804740" r:id="rId14"/>
        </w:object>
      </w:r>
    </w:p>
    <w:p w14:paraId="049DCAC4" w14:textId="77777777" w:rsidR="00A66DD3" w:rsidRDefault="00682347">
      <w:pPr>
        <w:pStyle w:val="Heading210"/>
        <w:keepNext/>
        <w:keepLines/>
      </w:pPr>
      <w:bookmarkStart w:id="21" w:name="bookmark23"/>
      <w:bookmarkStart w:id="22" w:name="bookmark24"/>
      <w:bookmarkStart w:id="23" w:name="bookmark25"/>
      <w:r>
        <w:t>ПЕРЕЧЕНЬ ЗАПАСНЫХ ЧАСТЕЙ</w:t>
      </w:r>
      <w:bookmarkEnd w:id="21"/>
      <w:bookmarkEnd w:id="22"/>
      <w:bookmarkEnd w:id="23"/>
    </w:p>
    <w:p w14:paraId="347867DE" w14:textId="77777777" w:rsidR="00A66DD3" w:rsidRDefault="00A66DD3">
      <w:pPr>
        <w:pStyle w:val="Heading210"/>
        <w:keepNext/>
        <w:keepLines/>
        <w:rPr>
          <w:lang w:val="en-US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4"/>
        <w:gridCol w:w="1646"/>
        <w:gridCol w:w="950"/>
        <w:gridCol w:w="381"/>
        <w:gridCol w:w="386"/>
        <w:gridCol w:w="1439"/>
        <w:gridCol w:w="691"/>
        <w:gridCol w:w="399"/>
      </w:tblGrid>
      <w:tr w:rsidR="00A66DD3" w14:paraId="225F0858" w14:textId="77777777">
        <w:trPr>
          <w:trHeight w:hRule="exact" w:val="636"/>
          <w:jc w:val="center"/>
        </w:trPr>
        <w:tc>
          <w:tcPr>
            <w:tcW w:w="3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357F00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№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55E430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НАЗВАНИЕ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1FE054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РАЗМЕР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EDB6A8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КОЛ-ВО.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851118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№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ED72D4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НАЗВАНИЕ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5AEFD4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РАЗМЕР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AF766C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КОЛ-ВО.</w:t>
            </w:r>
          </w:p>
        </w:tc>
      </w:tr>
      <w:tr w:rsidR="00A66DD3" w14:paraId="58B353BE" w14:textId="77777777">
        <w:trPr>
          <w:trHeight w:hRule="exact" w:val="574"/>
          <w:jc w:val="center"/>
        </w:trPr>
        <w:tc>
          <w:tcPr>
            <w:tcW w:w="3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CFDC3B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40891D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Основной корпус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D91AE4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В сборе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E97253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D3974B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5FFA7B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Регулировочная гайка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18F92E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M10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1C31E7" w14:textId="77777777" w:rsidR="00A66DD3" w:rsidRDefault="00682347">
            <w:pPr>
              <w:pStyle w:val="Other10"/>
              <w:spacing w:line="240" w:lineRule="auto"/>
              <w:ind w:firstLine="140"/>
              <w:rPr>
                <w:sz w:val="14"/>
                <w:szCs w:val="14"/>
              </w:rPr>
            </w:pPr>
            <w:r>
              <w:rPr>
                <w:sz w:val="14"/>
              </w:rPr>
              <w:t>1</w:t>
            </w:r>
          </w:p>
        </w:tc>
      </w:tr>
      <w:tr w:rsidR="00A66DD3" w14:paraId="638D9312" w14:textId="77777777">
        <w:trPr>
          <w:trHeight w:hRule="exact" w:val="585"/>
          <w:jc w:val="center"/>
        </w:trPr>
        <w:tc>
          <w:tcPr>
            <w:tcW w:w="3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A07E48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197D54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Передний стабилизатор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E9CC04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В сборе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44A0C1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D7C3CA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7ECE49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Транспортировочные болты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BCB651" w14:textId="77777777" w:rsidR="00A66DD3" w:rsidRDefault="00682347">
            <w:pPr>
              <w:pStyle w:val="Other10"/>
              <w:spacing w:line="240" w:lineRule="auto"/>
              <w:jc w:val="center"/>
              <w:rPr>
                <w:rFonts w:eastAsia="SimSun"/>
                <w:sz w:val="14"/>
                <w:szCs w:val="14"/>
              </w:rPr>
            </w:pPr>
            <w:r>
              <w:rPr>
                <w:sz w:val="14"/>
              </w:rPr>
              <w:t>M8X53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AAF534" w14:textId="77777777" w:rsidR="00A66DD3" w:rsidRDefault="00682347">
            <w:pPr>
              <w:pStyle w:val="Other10"/>
              <w:spacing w:line="240" w:lineRule="auto"/>
              <w:ind w:firstLine="140"/>
              <w:rPr>
                <w:sz w:val="14"/>
                <w:szCs w:val="14"/>
              </w:rPr>
            </w:pPr>
            <w:r>
              <w:rPr>
                <w:sz w:val="14"/>
              </w:rPr>
              <w:t>4</w:t>
            </w:r>
          </w:p>
        </w:tc>
      </w:tr>
      <w:tr w:rsidR="00A66DD3" w14:paraId="122E669C" w14:textId="77777777">
        <w:trPr>
          <w:trHeight w:hRule="exact" w:val="585"/>
          <w:jc w:val="center"/>
        </w:trPr>
        <w:tc>
          <w:tcPr>
            <w:tcW w:w="3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5008CF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6EBCED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Задний стабилизатор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528DC4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В сборе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155E7D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D6A36C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48410C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Плоская шайба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F448E6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Ø8,5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9D435F" w14:textId="77777777" w:rsidR="00A66DD3" w:rsidRDefault="00682347">
            <w:pPr>
              <w:pStyle w:val="Other10"/>
              <w:spacing w:line="240" w:lineRule="auto"/>
              <w:ind w:firstLine="140"/>
              <w:rPr>
                <w:rFonts w:eastAsia="SimSun"/>
                <w:sz w:val="14"/>
                <w:szCs w:val="14"/>
              </w:rPr>
            </w:pPr>
            <w:r>
              <w:rPr>
                <w:sz w:val="14"/>
              </w:rPr>
              <w:t>4</w:t>
            </w:r>
          </w:p>
        </w:tc>
      </w:tr>
      <w:tr w:rsidR="00A66DD3" w14:paraId="559BCCA5" w14:textId="77777777">
        <w:trPr>
          <w:trHeight w:hRule="exact" w:val="574"/>
          <w:jc w:val="center"/>
        </w:trPr>
        <w:tc>
          <w:tcPr>
            <w:tcW w:w="3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233302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68A060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Седельная стойка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DD7C1C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В сборе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EF141E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E3837E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381BEA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Колпачковая гайка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93C11D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M8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645EF5" w14:textId="77777777" w:rsidR="00A66DD3" w:rsidRDefault="00682347">
            <w:pPr>
              <w:pStyle w:val="Other10"/>
              <w:spacing w:line="240" w:lineRule="auto"/>
              <w:ind w:firstLine="140"/>
              <w:rPr>
                <w:sz w:val="14"/>
                <w:szCs w:val="14"/>
              </w:rPr>
            </w:pPr>
            <w:r>
              <w:rPr>
                <w:sz w:val="14"/>
              </w:rPr>
              <w:t>4</w:t>
            </w:r>
          </w:p>
        </w:tc>
      </w:tr>
      <w:tr w:rsidR="00A66DD3" w14:paraId="3EA4E508" w14:textId="77777777">
        <w:trPr>
          <w:trHeight w:hRule="exact" w:val="585"/>
          <w:jc w:val="center"/>
        </w:trPr>
        <w:tc>
          <w:tcPr>
            <w:tcW w:w="3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06C8A8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4CB265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Стойка рукоятки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648C9C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В сборе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72EDD4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1AA5DA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598552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Плоская шайба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5C6EA2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Ø10,5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0D2082" w14:textId="77777777" w:rsidR="00A66DD3" w:rsidRDefault="00682347">
            <w:pPr>
              <w:pStyle w:val="Other10"/>
              <w:spacing w:line="240" w:lineRule="auto"/>
              <w:ind w:firstLine="140"/>
              <w:rPr>
                <w:sz w:val="14"/>
                <w:szCs w:val="14"/>
              </w:rPr>
            </w:pPr>
            <w:r>
              <w:rPr>
                <w:sz w:val="14"/>
              </w:rPr>
              <w:t>1</w:t>
            </w:r>
          </w:p>
        </w:tc>
      </w:tr>
      <w:tr w:rsidR="00A66DD3" w14:paraId="608AFF9B" w14:textId="77777777">
        <w:trPr>
          <w:trHeight w:hRule="exact" w:val="574"/>
          <w:jc w:val="center"/>
        </w:trPr>
        <w:tc>
          <w:tcPr>
            <w:tcW w:w="3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F33A86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6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18FF9F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Рама рукоятки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13418A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В сборе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C62F9C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1D63D7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8C05B9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Болт с круглой головкой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C46325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M8X16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1C7395" w14:textId="77777777" w:rsidR="00A66DD3" w:rsidRDefault="00682347">
            <w:pPr>
              <w:pStyle w:val="Other10"/>
              <w:spacing w:line="240" w:lineRule="auto"/>
              <w:ind w:firstLine="140"/>
              <w:rPr>
                <w:sz w:val="14"/>
                <w:szCs w:val="14"/>
              </w:rPr>
            </w:pPr>
            <w:r>
              <w:rPr>
                <w:sz w:val="14"/>
              </w:rPr>
              <w:t>4</w:t>
            </w:r>
          </w:p>
        </w:tc>
      </w:tr>
      <w:tr w:rsidR="00A66DD3" w14:paraId="7F6DB756" w14:textId="77777777">
        <w:trPr>
          <w:trHeight w:hRule="exact" w:val="585"/>
          <w:jc w:val="center"/>
        </w:trPr>
        <w:tc>
          <w:tcPr>
            <w:tcW w:w="3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F7CCD67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7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E0B812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Рама для регулировки седла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02413D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В сборе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8D8B91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301250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3B82B2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Пружинная шайба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C11B56A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Ø8,5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E6979AE" w14:textId="77777777" w:rsidR="00A66DD3" w:rsidRDefault="00682347">
            <w:pPr>
              <w:pStyle w:val="Other10"/>
              <w:spacing w:line="240" w:lineRule="auto"/>
              <w:ind w:firstLine="140"/>
              <w:rPr>
                <w:sz w:val="14"/>
                <w:szCs w:val="14"/>
              </w:rPr>
            </w:pPr>
            <w:r>
              <w:rPr>
                <w:sz w:val="14"/>
              </w:rPr>
              <w:t>4</w:t>
            </w:r>
          </w:p>
        </w:tc>
      </w:tr>
      <w:tr w:rsidR="00A66DD3" w14:paraId="72E72609" w14:textId="77777777">
        <w:trPr>
          <w:trHeight w:hRule="exact" w:val="585"/>
          <w:jc w:val="center"/>
        </w:trPr>
        <w:tc>
          <w:tcPr>
            <w:tcW w:w="3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1F681D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8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E9DC67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Седло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B93A47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с пружинной нагрузкой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FD8DFC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3CCE5E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C5D37A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Сигнальный провод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4EB54E" w14:textId="77777777" w:rsidR="00A66DD3" w:rsidRDefault="00A66DD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8E3DD7" w14:textId="77777777" w:rsidR="00A66DD3" w:rsidRDefault="00682347">
            <w:pPr>
              <w:pStyle w:val="Other10"/>
              <w:spacing w:line="240" w:lineRule="auto"/>
              <w:ind w:firstLine="140"/>
              <w:rPr>
                <w:sz w:val="14"/>
                <w:szCs w:val="14"/>
              </w:rPr>
            </w:pPr>
            <w:r>
              <w:rPr>
                <w:sz w:val="14"/>
              </w:rPr>
              <w:t>1</w:t>
            </w:r>
          </w:p>
        </w:tc>
      </w:tr>
      <w:tr w:rsidR="00A66DD3" w14:paraId="6A6FA11F" w14:textId="77777777">
        <w:trPr>
          <w:trHeight w:hRule="exact" w:val="574"/>
          <w:jc w:val="center"/>
        </w:trPr>
        <w:tc>
          <w:tcPr>
            <w:tcW w:w="3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AB2BAB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9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B71776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Монитор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0BE9A1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Квадратный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0E7E36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0CA45A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09D628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Сигнальный провод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697E9E" w14:textId="77777777" w:rsidR="00A66DD3" w:rsidRDefault="00A66DD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2B552F" w14:textId="77777777" w:rsidR="00A66DD3" w:rsidRDefault="00682347">
            <w:pPr>
              <w:pStyle w:val="Other10"/>
              <w:spacing w:line="240" w:lineRule="auto"/>
              <w:ind w:firstLine="140"/>
              <w:rPr>
                <w:sz w:val="14"/>
                <w:szCs w:val="14"/>
              </w:rPr>
            </w:pPr>
            <w:r>
              <w:rPr>
                <w:sz w:val="14"/>
              </w:rPr>
              <w:t>1</w:t>
            </w:r>
          </w:p>
        </w:tc>
      </w:tr>
      <w:tr w:rsidR="00A66DD3" w14:paraId="40CDA988" w14:textId="77777777">
        <w:trPr>
          <w:trHeight w:hRule="exact" w:val="542"/>
          <w:jc w:val="center"/>
        </w:trPr>
        <w:tc>
          <w:tcPr>
            <w:tcW w:w="3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85132D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73D9B49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Держатель монитора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7B159E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 xml:space="preserve">подходит для трубок Ø25 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9F8F68F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17B394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50FBBA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Самонарезающий винт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CD5C293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ST5X25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F96371F" w14:textId="77777777" w:rsidR="00A66DD3" w:rsidRDefault="00682347">
            <w:pPr>
              <w:pStyle w:val="Other10"/>
              <w:spacing w:line="240" w:lineRule="auto"/>
              <w:ind w:firstLine="140"/>
              <w:rPr>
                <w:sz w:val="14"/>
                <w:szCs w:val="14"/>
              </w:rPr>
            </w:pPr>
            <w:r>
              <w:rPr>
                <w:sz w:val="14"/>
              </w:rPr>
              <w:t>1</w:t>
            </w:r>
          </w:p>
        </w:tc>
      </w:tr>
      <w:tr w:rsidR="00A66DD3" w14:paraId="1A0FDC2E" w14:textId="77777777">
        <w:trPr>
          <w:trHeight w:hRule="exact" w:val="574"/>
          <w:jc w:val="center"/>
        </w:trPr>
        <w:tc>
          <w:tcPr>
            <w:tcW w:w="3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ED9741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D07214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Держатель для мобильного телефона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B53E76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подходит для трубки Ø25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29FC7F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C886DA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EA368E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Рожковый ключ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3BCBDC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13-15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08B4E0" w14:textId="77777777" w:rsidR="00A66DD3" w:rsidRDefault="00682347">
            <w:pPr>
              <w:pStyle w:val="Other10"/>
              <w:spacing w:line="240" w:lineRule="auto"/>
              <w:ind w:firstLine="140"/>
              <w:rPr>
                <w:sz w:val="14"/>
                <w:szCs w:val="14"/>
              </w:rPr>
            </w:pPr>
            <w:r>
              <w:rPr>
                <w:sz w:val="14"/>
              </w:rPr>
              <w:t>1</w:t>
            </w:r>
          </w:p>
        </w:tc>
      </w:tr>
      <w:tr w:rsidR="00A66DD3" w14:paraId="0C2ED917" w14:textId="77777777">
        <w:trPr>
          <w:trHeight w:hRule="exact" w:val="585"/>
          <w:jc w:val="center"/>
        </w:trPr>
        <w:tc>
          <w:tcPr>
            <w:tcW w:w="3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7E8C47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D86925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Правая педаль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4672E7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R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B2E62D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353985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14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EC6FBE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Внутренний шестигранный гаечный ключ</w:t>
            </w:r>
          </w:p>
        </w:tc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87B05B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6мм</w:t>
            </w:r>
          </w:p>
        </w:tc>
        <w:tc>
          <w:tcPr>
            <w:tcW w:w="3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854ED9" w14:textId="77777777" w:rsidR="00A66DD3" w:rsidRDefault="00682347">
            <w:pPr>
              <w:pStyle w:val="Other10"/>
              <w:spacing w:line="240" w:lineRule="auto"/>
              <w:ind w:firstLine="140"/>
              <w:rPr>
                <w:sz w:val="14"/>
                <w:szCs w:val="14"/>
              </w:rPr>
            </w:pPr>
            <w:r>
              <w:rPr>
                <w:sz w:val="14"/>
              </w:rPr>
              <w:t>1</w:t>
            </w:r>
          </w:p>
        </w:tc>
      </w:tr>
      <w:tr w:rsidR="00A66DD3" w14:paraId="7E3DEC10" w14:textId="77777777">
        <w:trPr>
          <w:trHeight w:hRule="exact" w:val="348"/>
          <w:jc w:val="center"/>
        </w:trPr>
        <w:tc>
          <w:tcPr>
            <w:tcW w:w="32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4AFD4D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16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E46AC8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Левая педаль</w:t>
            </w:r>
          </w:p>
        </w:tc>
        <w:tc>
          <w:tcPr>
            <w:tcW w:w="9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E16594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L</w:t>
            </w:r>
          </w:p>
        </w:tc>
        <w:tc>
          <w:tcPr>
            <w:tcW w:w="3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02C052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3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A98F6A9" w14:textId="77777777" w:rsidR="00A66DD3" w:rsidRDefault="00A66DD3">
            <w:pPr>
              <w:jc w:val="center"/>
            </w:pPr>
          </w:p>
        </w:tc>
        <w:tc>
          <w:tcPr>
            <w:tcW w:w="14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93B8862" w14:textId="77777777" w:rsidR="00A66DD3" w:rsidRDefault="00A66DD3">
            <w:pPr>
              <w:jc w:val="center"/>
            </w:pPr>
          </w:p>
        </w:tc>
        <w:tc>
          <w:tcPr>
            <w:tcW w:w="69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BEC1362" w14:textId="77777777" w:rsidR="00A66DD3" w:rsidRDefault="00A66DD3">
            <w:pPr>
              <w:jc w:val="center"/>
            </w:pPr>
          </w:p>
        </w:tc>
        <w:tc>
          <w:tcPr>
            <w:tcW w:w="3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B07324" w14:textId="77777777" w:rsidR="00A66DD3" w:rsidRDefault="00A66DD3"/>
        </w:tc>
      </w:tr>
      <w:tr w:rsidR="00A66DD3" w14:paraId="10634739" w14:textId="77777777">
        <w:trPr>
          <w:trHeight w:hRule="exact" w:val="312"/>
          <w:jc w:val="center"/>
        </w:trPr>
        <w:tc>
          <w:tcPr>
            <w:tcW w:w="32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89626AA" w14:textId="77777777" w:rsidR="00A66DD3" w:rsidRDefault="00A66DD3">
            <w:pPr>
              <w:jc w:val="center"/>
            </w:pPr>
          </w:p>
        </w:tc>
        <w:tc>
          <w:tcPr>
            <w:tcW w:w="164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355FD2F" w14:textId="77777777" w:rsidR="00A66DD3" w:rsidRDefault="00A66DD3">
            <w:pPr>
              <w:jc w:val="center"/>
            </w:pPr>
          </w:p>
        </w:tc>
        <w:tc>
          <w:tcPr>
            <w:tcW w:w="9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4DEBB1B" w14:textId="77777777" w:rsidR="00A66DD3" w:rsidRDefault="00A66DD3">
            <w:pPr>
              <w:jc w:val="center"/>
            </w:pPr>
          </w:p>
        </w:tc>
        <w:tc>
          <w:tcPr>
            <w:tcW w:w="3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FBCDC24" w14:textId="77777777" w:rsidR="00A66DD3" w:rsidRDefault="00A66DD3">
            <w:pPr>
              <w:jc w:val="center"/>
            </w:pPr>
          </w:p>
        </w:tc>
        <w:tc>
          <w:tcPr>
            <w:tcW w:w="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56290B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28</w:t>
            </w:r>
          </w:p>
        </w:tc>
        <w:tc>
          <w:tcPr>
            <w:tcW w:w="14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716E46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Заглушка для квадратной трубы</w:t>
            </w:r>
          </w:p>
        </w:tc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A06732" w14:textId="77777777" w:rsidR="00A66DD3" w:rsidRDefault="00682347">
            <w:pPr>
              <w:pStyle w:val="Other10"/>
              <w:spacing w:line="240" w:lineRule="auto"/>
              <w:jc w:val="center"/>
              <w:rPr>
                <w:rFonts w:eastAsia="SimSun"/>
                <w:sz w:val="14"/>
                <w:szCs w:val="14"/>
              </w:rPr>
            </w:pPr>
            <w:r>
              <w:rPr>
                <w:sz w:val="14"/>
              </w:rPr>
              <w:t>20X40</w:t>
            </w:r>
          </w:p>
        </w:tc>
        <w:tc>
          <w:tcPr>
            <w:tcW w:w="3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A3B4FE" w14:textId="77777777" w:rsidR="00A66DD3" w:rsidRDefault="00682347">
            <w:pPr>
              <w:pStyle w:val="Other10"/>
              <w:spacing w:line="240" w:lineRule="auto"/>
              <w:ind w:firstLine="140"/>
              <w:rPr>
                <w:rFonts w:eastAsia="SimSun"/>
                <w:sz w:val="14"/>
                <w:szCs w:val="14"/>
              </w:rPr>
            </w:pPr>
            <w:r>
              <w:rPr>
                <w:sz w:val="14"/>
              </w:rPr>
              <w:t>2</w:t>
            </w:r>
          </w:p>
        </w:tc>
      </w:tr>
      <w:tr w:rsidR="00A66DD3" w14:paraId="27FE351A" w14:textId="77777777">
        <w:trPr>
          <w:trHeight w:hRule="exact" w:val="647"/>
          <w:jc w:val="center"/>
        </w:trPr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B00C1B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BCD3CB4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Регулировочная ручка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9E9783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M16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E27596E" w14:textId="77777777" w:rsidR="00A66DD3" w:rsidRDefault="00682347">
            <w:pPr>
              <w:pStyle w:val="Other1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38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9E8675" w14:textId="77777777" w:rsidR="00A66DD3" w:rsidRDefault="00A66DD3">
            <w:pPr>
              <w:jc w:val="center"/>
            </w:pPr>
          </w:p>
        </w:tc>
        <w:tc>
          <w:tcPr>
            <w:tcW w:w="143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A992ADE" w14:textId="77777777" w:rsidR="00A66DD3" w:rsidRDefault="00A66DD3">
            <w:pPr>
              <w:jc w:val="center"/>
            </w:pPr>
          </w:p>
        </w:tc>
        <w:tc>
          <w:tcPr>
            <w:tcW w:w="69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0E63DD" w14:textId="77777777" w:rsidR="00A66DD3" w:rsidRDefault="00A66DD3">
            <w:pPr>
              <w:jc w:val="center"/>
            </w:pPr>
          </w:p>
        </w:tc>
        <w:tc>
          <w:tcPr>
            <w:tcW w:w="3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19C742" w14:textId="77777777" w:rsidR="00A66DD3" w:rsidRDefault="00A66DD3"/>
        </w:tc>
      </w:tr>
    </w:tbl>
    <w:p w14:paraId="5E47DF50" w14:textId="77777777" w:rsidR="00A66DD3" w:rsidRDefault="00A66DD3">
      <w:pPr>
        <w:spacing w:after="519" w:line="1" w:lineRule="exact"/>
      </w:pPr>
    </w:p>
    <w:p w14:paraId="064EFB19" w14:textId="77777777" w:rsidR="00A66DD3" w:rsidRDefault="00682347">
      <w:pPr>
        <w:pStyle w:val="Heading310"/>
        <w:keepNext/>
        <w:keepLines/>
        <w:spacing w:after="0"/>
      </w:pPr>
      <w:bookmarkStart w:id="24" w:name="bookmark27"/>
      <w:bookmarkStart w:id="25" w:name="bookmark28"/>
      <w:bookmarkStart w:id="26" w:name="bookmark26"/>
      <w:r>
        <w:t>СБОРКА</w:t>
      </w:r>
      <w:bookmarkEnd w:id="24"/>
      <w:bookmarkEnd w:id="25"/>
      <w:bookmarkEnd w:id="26"/>
    </w:p>
    <w:p w14:paraId="1F03AB4D" w14:textId="77777777" w:rsidR="00A66DD3" w:rsidRDefault="00A66DD3">
      <w:pPr>
        <w:pStyle w:val="Heading310"/>
        <w:keepNext/>
        <w:keepLines/>
        <w:spacing w:after="0"/>
        <w:rPr>
          <w:lang w:val="en-US"/>
        </w:rPr>
      </w:pPr>
    </w:p>
    <w:p w14:paraId="6ACF6BCE" w14:textId="77777777" w:rsidR="00A66DD3" w:rsidRDefault="00682347">
      <w:pPr>
        <w:pStyle w:val="Heading310"/>
        <w:keepNext/>
        <w:keepLines/>
        <w:spacing w:after="0"/>
      </w:pPr>
      <w:r>
        <w:t>ШАГ 1</w:t>
      </w:r>
    </w:p>
    <w:p w14:paraId="3267BEF0" w14:textId="77777777" w:rsidR="00A66DD3" w:rsidRDefault="00A66DD3">
      <w:pPr>
        <w:pStyle w:val="Heading310"/>
        <w:keepNext/>
        <w:keepLines/>
        <w:spacing w:after="0"/>
        <w:rPr>
          <w:lang w:val="en-US"/>
        </w:rPr>
      </w:pPr>
    </w:p>
    <w:p w14:paraId="5114D5D4" w14:textId="77777777" w:rsidR="00A66DD3" w:rsidRDefault="00682347">
      <w:pPr>
        <w:pStyle w:val="Bodytext10"/>
        <w:jc w:val="center"/>
      </w:pPr>
      <w:r>
        <w:object w:dxaOrig="6493" w:dyaOrig="6708" w14:anchorId="4A7558E7">
          <v:shape id="_x0000_i1026" type="#_x0000_t75" style="width:324.65pt;height:335.4pt" o:ole="">
            <v:imagedata r:id="rId15" o:title="" cropbottom="-705f" cropleft="18859f" cropright="18500f"/>
            <o:lock v:ext="edit" aspectratio="f"/>
          </v:shape>
          <o:OLEObject Type="Embed" ProgID="AutoCAD.Drawing.20" ShapeID="_x0000_i1026" DrawAspect="Content" ObjectID="_1711804741" r:id="rId16"/>
        </w:object>
      </w:r>
    </w:p>
    <w:p w14:paraId="275BFB49" w14:textId="77777777" w:rsidR="00A66DD3" w:rsidRDefault="00A66DD3">
      <w:pPr>
        <w:pStyle w:val="Bodytext10"/>
        <w:jc w:val="center"/>
      </w:pPr>
    </w:p>
    <w:p w14:paraId="0EC3EE1F" w14:textId="77777777" w:rsidR="00A66DD3" w:rsidRDefault="00682347">
      <w:pPr>
        <w:pStyle w:val="Bodytext10"/>
        <w:ind w:firstLine="340"/>
        <w:jc w:val="both"/>
      </w:pPr>
      <w:r>
        <w:t>Передний стабилизатор (2) крепится к основному корпусу (1) с помощью кареточных болтов (16), плоских шайб (17) и накидных гаек (18), и фиксируется открытым ключом (25). Примечание: колеса перемещения переднего стабилизатора (2) направлены вперед, как показано на рисунке.</w:t>
      </w:r>
    </w:p>
    <w:p w14:paraId="0D92E37F" w14:textId="77777777" w:rsidR="00A66DD3" w:rsidRDefault="00682347">
      <w:pPr>
        <w:pStyle w:val="Bodytext10"/>
        <w:spacing w:after="200"/>
        <w:ind w:firstLine="340"/>
        <w:jc w:val="both"/>
      </w:pPr>
      <w:r>
        <w:t>Аналогично, задний стабилизатор (3) крепится к основному корпусу (1) с помощью кареточных болтов (16), плоских шайб (17) и накидных гаек (18), и фиксируется открытым ключом (25).</w:t>
      </w:r>
    </w:p>
    <w:p w14:paraId="572E3682" w14:textId="77777777" w:rsidR="00A66DD3" w:rsidRDefault="00682347">
      <w:pPr>
        <w:pStyle w:val="Bodytext10"/>
        <w:spacing w:after="300"/>
        <w:ind w:firstLine="340"/>
        <w:jc w:val="both"/>
      </w:pPr>
      <w:r>
        <w:t>Внимание! Ножные регуляторы на заднем стабилизаторе (3) помогут плавно опустить тренажер ближе к полу. Подвижные колеса с обеих сторон переднего стабилизатора (2) позволяют перемещать тренажер на короткое расстояние.</w:t>
      </w:r>
    </w:p>
    <w:p w14:paraId="22EDFBFC" w14:textId="77777777" w:rsidR="00A66DD3" w:rsidRDefault="00682347">
      <w:pPr>
        <w:pStyle w:val="Heading310"/>
        <w:keepNext/>
        <w:keepLines/>
        <w:spacing w:after="80"/>
        <w:jc w:val="both"/>
      </w:pPr>
      <w:bookmarkStart w:id="27" w:name="bookmark39"/>
      <w:bookmarkStart w:id="28" w:name="bookmark38"/>
      <w:bookmarkStart w:id="29" w:name="bookmark40"/>
      <w:r>
        <w:t>ШАГ 2</w:t>
      </w:r>
      <w:bookmarkEnd w:id="27"/>
      <w:bookmarkEnd w:id="28"/>
      <w:bookmarkEnd w:id="29"/>
    </w:p>
    <w:p w14:paraId="1EE8B576" w14:textId="77777777" w:rsidR="00A66DD3" w:rsidRDefault="00682347">
      <w:pPr>
        <w:pStyle w:val="Heading310"/>
        <w:keepNext/>
        <w:keepLines/>
        <w:spacing w:after="80"/>
        <w:jc w:val="center"/>
        <w:rPr>
          <w:rFonts w:ascii="NSimSun" w:eastAsia="NSimSun" w:hAnsi="NSimSun" w:cs="NSimSun"/>
        </w:rPr>
      </w:pPr>
      <w:r>
        <w:rPr>
          <w:rFonts w:ascii="NSimSun" w:hAnsi="NSimSun"/>
        </w:rPr>
        <w:object w:dxaOrig="6195" w:dyaOrig="7135" w14:anchorId="12E063EC">
          <v:shape id="_x0000_i1027" type="#_x0000_t75" style="width:309.75pt;height:356.75pt" o:ole="">
            <v:imagedata r:id="rId17" o:title="" croptop="-595f" cropleft="19302f" cropright="19350f"/>
          </v:shape>
          <o:OLEObject Type="Embed" ProgID="AutoCAD.Drawing.20" ShapeID="_x0000_i1027" DrawAspect="Content" ObjectID="_1711804742" r:id="rId18"/>
        </w:object>
      </w:r>
    </w:p>
    <w:p w14:paraId="60862B35" w14:textId="77777777" w:rsidR="00A66DD3" w:rsidRDefault="00A66DD3">
      <w:pPr>
        <w:pStyle w:val="Heading310"/>
        <w:keepNext/>
        <w:keepLines/>
        <w:spacing w:after="80"/>
        <w:jc w:val="center"/>
        <w:rPr>
          <w:rFonts w:ascii="NSimSun" w:eastAsia="NSimSun" w:hAnsi="NSimSun" w:cs="NSimSun"/>
          <w:lang w:val="en-US"/>
        </w:rPr>
      </w:pPr>
    </w:p>
    <w:p w14:paraId="16348B10" w14:textId="77777777" w:rsidR="00A66DD3" w:rsidRDefault="00A66DD3">
      <w:pPr>
        <w:jc w:val="center"/>
        <w:rPr>
          <w:sz w:val="2"/>
          <w:szCs w:val="2"/>
        </w:rPr>
      </w:pPr>
    </w:p>
    <w:p w14:paraId="78C7B37C" w14:textId="77777777" w:rsidR="00A66DD3" w:rsidRDefault="00682347">
      <w:pPr>
        <w:pStyle w:val="Bodytext10"/>
        <w:spacing w:after="200" w:line="254" w:lineRule="auto"/>
        <w:jc w:val="both"/>
      </w:pPr>
      <w:r>
        <w:t>Установите правую педаль (12) с меткой R на основном корпусе (1) и зафиксируйте ее с помощью рожкового ключа (25). Примечание: выполняйте затяжку по часовой стрелке.</w:t>
      </w:r>
    </w:p>
    <w:p w14:paraId="203D919D" w14:textId="77777777" w:rsidR="00A66DD3" w:rsidRDefault="00682347">
      <w:pPr>
        <w:pStyle w:val="Bodytext10"/>
        <w:spacing w:after="200" w:line="259" w:lineRule="auto"/>
        <w:ind w:firstLine="340"/>
        <w:jc w:val="both"/>
      </w:pPr>
      <w:r>
        <w:t>Аналогично, установите левую педаль (13) с меткой L на основном корпусе (1) и зафиксируйте ее с помощью рожкового ключа (25). Примечание: выполняйте затяжку против часовой стрелки.</w:t>
      </w:r>
    </w:p>
    <w:p w14:paraId="7507E75C" w14:textId="77777777" w:rsidR="00A66DD3" w:rsidRDefault="00682347">
      <w:pPr>
        <w:pStyle w:val="Bodytext10"/>
        <w:spacing w:after="200" w:line="259" w:lineRule="auto"/>
        <w:ind w:firstLine="340"/>
        <w:jc w:val="both"/>
      </w:pPr>
      <w:r>
        <w:t>Регулировочные ручки (14) установлены спереди и сзади основного корпуса (1) соответственно. Обратите внимание, что на данный момент затяжка не требуется.</w:t>
      </w:r>
    </w:p>
    <w:p w14:paraId="4B439E85" w14:textId="77777777" w:rsidR="00A66DD3" w:rsidRDefault="00682347">
      <w:pPr>
        <w:pStyle w:val="Heading310"/>
        <w:keepNext/>
        <w:keepLines/>
        <w:spacing w:after="0"/>
      </w:pPr>
      <w:r>
        <w:t>ШАГ 3</w:t>
      </w:r>
    </w:p>
    <w:p w14:paraId="7C2535F2" w14:textId="77777777" w:rsidR="00A66DD3" w:rsidRDefault="00A66DD3">
      <w:pPr>
        <w:pStyle w:val="Heading310"/>
        <w:keepNext/>
        <w:keepLines/>
        <w:spacing w:after="0"/>
        <w:rPr>
          <w:lang w:val="zh-CN" w:eastAsia="zh-CN" w:bidi="zh-CN"/>
        </w:rPr>
      </w:pPr>
    </w:p>
    <w:p w14:paraId="3A9378C1" w14:textId="77777777" w:rsidR="00A66DD3" w:rsidRDefault="00682347">
      <w:pPr>
        <w:pStyle w:val="Bodytext10"/>
        <w:spacing w:after="200" w:line="259" w:lineRule="auto"/>
        <w:ind w:firstLine="340"/>
        <w:jc w:val="center"/>
        <w:rPr>
          <w:rFonts w:ascii="NSimSun" w:eastAsia="NSimSun" w:hAnsi="NSimSun" w:cs="NSimSun"/>
        </w:rPr>
      </w:pPr>
      <w:r>
        <w:rPr>
          <w:rFonts w:ascii="NSimSun" w:hAnsi="NSimSun"/>
        </w:rPr>
        <w:object w:dxaOrig="6323" w:dyaOrig="6767" w14:anchorId="45660B95">
          <v:shape id="_x0000_i1028" type="#_x0000_t75" style="width:316.15pt;height:338.35pt" o:ole="">
            <v:imagedata r:id="rId19" o:title="" croptop="-595f" cropleft="17707f" cropright="17520f"/>
          </v:shape>
          <o:OLEObject Type="Embed" ProgID="AutoCAD.Drawing.20" ShapeID="_x0000_i1028" DrawAspect="Content" ObjectID="_1711804743" r:id="rId20"/>
        </w:object>
      </w:r>
    </w:p>
    <w:p w14:paraId="468C570F" w14:textId="77777777" w:rsidR="00A66DD3" w:rsidRDefault="00A66DD3">
      <w:pPr>
        <w:pStyle w:val="Bodytext10"/>
        <w:spacing w:after="200" w:line="259" w:lineRule="auto"/>
        <w:ind w:firstLine="340"/>
        <w:jc w:val="center"/>
        <w:rPr>
          <w:rFonts w:ascii="NSimSun" w:eastAsia="NSimSun" w:hAnsi="NSimSun" w:cs="NSimSun"/>
          <w:lang w:val="en-US" w:eastAsia="zh-CN"/>
        </w:rPr>
      </w:pPr>
    </w:p>
    <w:p w14:paraId="10F4B737" w14:textId="77777777" w:rsidR="00A66DD3" w:rsidRDefault="00682347">
      <w:pPr>
        <w:spacing w:line="1" w:lineRule="exact"/>
      </w:pPr>
      <w:r>
        <w:rPr>
          <w:rFonts w:ascii="NSimSun" w:hAnsi="NSimSun"/>
        </w:rPr>
        <w:object w:dxaOrig="4900" w:dyaOrig="5250" w14:anchorId="76D72B77">
          <v:shape id="_x0000_i1029" type="#_x0000_t75" style="width:245pt;height:262.5pt" o:ole="">
            <v:imagedata r:id="rId21" o:title="" croptop="-595f" cropleft="19302f" cropright="19350f"/>
          </v:shape>
          <o:OLEObject Type="Embed" ProgID="AutoCAD.Drawing.20" ShapeID="_x0000_i1029" DrawAspect="Content" ObjectID="_1711804744" r:id="rId22"/>
        </w:object>
      </w:r>
      <w:r>
        <w:rPr>
          <w:rFonts w:ascii="NSimSun" w:hAnsi="NSimSun"/>
        </w:rPr>
        <w:object w:dxaOrig="4900" w:dyaOrig="5250" w14:anchorId="37AB7A5A">
          <v:shape id="_x0000_i1030" type="#_x0000_t75" style="width:245pt;height:262.5pt" o:ole="">
            <v:imagedata r:id="rId21" o:title="" croptop="-595f" cropleft="19302f" cropright="19350f"/>
          </v:shape>
          <o:OLEObject Type="Embed" ProgID="AutoCAD.Drawing.20" ShapeID="_x0000_i1030" DrawAspect="Content" ObjectID="_1711804745" r:id="rId23"/>
        </w:object>
      </w:r>
      <w:r>
        <w:rPr>
          <w:rFonts w:ascii="NSimSun" w:hAnsi="NSimSun"/>
        </w:rPr>
        <w:object w:dxaOrig="4900" w:dyaOrig="5250" w14:anchorId="4881ADEE">
          <v:shape id="_x0000_i1031" type="#_x0000_t75" style="width:245pt;height:262.5pt" o:ole="">
            <v:imagedata r:id="rId21" o:title="" croptop="-595f" cropleft="19302f" cropright="19350f"/>
          </v:shape>
          <o:OLEObject Type="Embed" ProgID="AutoCAD.Drawing.20" ShapeID="_x0000_i1031" DrawAspect="Content" ObjectID="_1711804746" r:id="rId24"/>
        </w:object>
      </w:r>
    </w:p>
    <w:p w14:paraId="17256784" w14:textId="6D91B66C" w:rsidR="00A66DD3" w:rsidRDefault="00682347">
      <w:pPr>
        <w:pStyle w:val="Bodytext10"/>
        <w:spacing w:line="259" w:lineRule="auto"/>
        <w:ind w:firstLine="340"/>
        <w:jc w:val="both"/>
      </w:pPr>
      <w:r>
        <w:t xml:space="preserve">Седельная стойка (4) вставляется в основной корпус (1), а регулировочная ручка (14) вытягивается таким образом, чтобы </w:t>
      </w:r>
      <w:r w:rsidR="003B4B4F">
        <w:t>регулировочная ручка</w:t>
      </w:r>
      <w:r>
        <w:t xml:space="preserve"> (14) автоматически вставлялась в соответствующее отверстие седельной стойки (4).</w:t>
      </w:r>
    </w:p>
    <w:p w14:paraId="1100DEB7" w14:textId="77777777" w:rsidR="00A66DD3" w:rsidRDefault="00682347">
      <w:pPr>
        <w:pStyle w:val="Bodytext10"/>
        <w:spacing w:line="259" w:lineRule="auto"/>
        <w:ind w:firstLine="340"/>
        <w:jc w:val="both"/>
      </w:pPr>
      <w:r>
        <w:t>Аналогичным образом, стойка рукоятки (5) вставляется в основной корпус (1), а регулировочная ручка (14) вытягивается так, что регулировочная ручка (14) автоматически вставляется в соответствующее отверстие стойки рукоятки (5).</w:t>
      </w:r>
    </w:p>
    <w:p w14:paraId="696CC8F3" w14:textId="77777777" w:rsidR="00A66DD3" w:rsidRDefault="00682347">
      <w:pPr>
        <w:pStyle w:val="Bodytext10"/>
        <w:spacing w:line="259" w:lineRule="auto"/>
        <w:ind w:firstLine="340"/>
        <w:jc w:val="both"/>
      </w:pPr>
      <w:r>
        <w:t>Примечание: Вытяните регулировочную ручку (14), чтобы отрегулировать высоту седельной стойки (4) или стойки рукоятки (5). После регулировки необходимо затянуть регулировочные ручки (14).</w:t>
      </w:r>
    </w:p>
    <w:p w14:paraId="0D661482" w14:textId="77777777" w:rsidR="00A66DD3" w:rsidRDefault="00682347">
      <w:pPr>
        <w:pStyle w:val="Heading310"/>
        <w:keepNext/>
        <w:keepLines/>
        <w:spacing w:after="0"/>
      </w:pPr>
      <w:r>
        <w:t>ШАГ 4</w:t>
      </w:r>
    </w:p>
    <w:p w14:paraId="202D66DE" w14:textId="77777777" w:rsidR="00A66DD3" w:rsidRDefault="00A66DD3">
      <w:pPr>
        <w:pStyle w:val="Heading310"/>
        <w:keepNext/>
        <w:keepLines/>
        <w:spacing w:after="0"/>
        <w:rPr>
          <w:lang w:val="en-US" w:eastAsia="zh-CN" w:bidi="zh-CN"/>
        </w:rPr>
      </w:pPr>
    </w:p>
    <w:p w14:paraId="08D00980" w14:textId="77777777" w:rsidR="00A66DD3" w:rsidRDefault="00682347">
      <w:pPr>
        <w:pStyle w:val="Heading310"/>
        <w:keepNext/>
        <w:keepLines/>
        <w:spacing w:after="0"/>
        <w:jc w:val="center"/>
        <w:rPr>
          <w:rFonts w:ascii="NSimSun" w:eastAsia="NSimSun" w:hAnsi="NSimSun" w:cs="NSimSun"/>
        </w:rPr>
      </w:pPr>
      <w:r>
        <w:rPr>
          <w:rFonts w:ascii="NSimSun" w:hAnsi="NSimSun"/>
        </w:rPr>
        <w:object w:dxaOrig="6109" w:dyaOrig="6481" w14:anchorId="31FA5822">
          <v:shape id="_x0000_i1032" type="#_x0000_t75" style="width:305.45pt;height:324.05pt" o:ole="">
            <v:imagedata r:id="rId25" o:title="" croptop="-667f" cropbottom="-243f" cropleft="19255f" cropright="18936f"/>
          </v:shape>
          <o:OLEObject Type="Embed" ProgID="AutoCAD.Drawing.20" ShapeID="_x0000_i1032" DrawAspect="Content" ObjectID="_1711804747" r:id="rId26"/>
        </w:object>
      </w:r>
    </w:p>
    <w:p w14:paraId="3009257A" w14:textId="77777777" w:rsidR="00A66DD3" w:rsidRDefault="00A66DD3">
      <w:pPr>
        <w:pStyle w:val="Heading310"/>
        <w:keepNext/>
        <w:keepLines/>
        <w:spacing w:after="0"/>
        <w:jc w:val="center"/>
        <w:rPr>
          <w:rFonts w:ascii="NSimSun" w:eastAsia="NSimSun" w:hAnsi="NSimSun" w:cs="NSimSun"/>
          <w:lang w:val="zh-CN" w:eastAsia="zh-CN"/>
        </w:rPr>
      </w:pPr>
    </w:p>
    <w:p w14:paraId="69EF9914" w14:textId="77777777" w:rsidR="00A66DD3" w:rsidRDefault="00A66DD3">
      <w:pPr>
        <w:spacing w:line="1" w:lineRule="exact"/>
      </w:pPr>
    </w:p>
    <w:p w14:paraId="27D0735A" w14:textId="3F30C6D1" w:rsidR="00A66DD3" w:rsidRDefault="00682347">
      <w:pPr>
        <w:pStyle w:val="Bodytext10"/>
        <w:spacing w:after="200" w:line="259" w:lineRule="auto"/>
        <w:ind w:firstLine="340"/>
        <w:jc w:val="both"/>
      </w:pPr>
      <w:r>
        <w:t xml:space="preserve">Рама регулировки </w:t>
      </w:r>
      <w:r w:rsidR="003B4B4F">
        <w:t>седла</w:t>
      </w:r>
      <w:r>
        <w:t xml:space="preserve"> (7) устанавливается на седельной стойке (4) и фиксируется плоской шайбой(19) и регулировочной гайкой (15).</w:t>
      </w:r>
    </w:p>
    <w:p w14:paraId="02E60A6F" w14:textId="77777777" w:rsidR="00A66DD3" w:rsidRDefault="00682347">
      <w:pPr>
        <w:pStyle w:val="Bodytext10"/>
        <w:spacing w:after="500" w:line="259" w:lineRule="auto"/>
        <w:ind w:firstLine="340"/>
        <w:jc w:val="both"/>
      </w:pPr>
      <w:r>
        <w:rPr>
          <w:b/>
        </w:rPr>
        <w:t>Примечание:</w:t>
      </w:r>
      <w:r>
        <w:t xml:space="preserve"> Ослабьте регулировочную гайку (15), чтобы отрегулировать положение регулировочной рамы седла (7), отодвинув ее вперед-назад до соответствующего положения. Перед использованием необходимо затянуть регулировочную гайку (15).</w:t>
      </w:r>
    </w:p>
    <w:p w14:paraId="4E2AE36B" w14:textId="77777777" w:rsidR="00A66DD3" w:rsidRDefault="00682347">
      <w:pPr>
        <w:pStyle w:val="Heading310"/>
        <w:keepNext/>
        <w:keepLines/>
        <w:spacing w:after="0"/>
        <w:jc w:val="both"/>
      </w:pPr>
      <w:bookmarkStart w:id="30" w:name="bookmark42"/>
      <w:bookmarkStart w:id="31" w:name="bookmark43"/>
      <w:bookmarkStart w:id="32" w:name="bookmark41"/>
      <w:r>
        <w:t>ШАГ 5</w:t>
      </w:r>
      <w:bookmarkEnd w:id="30"/>
      <w:bookmarkEnd w:id="31"/>
      <w:bookmarkEnd w:id="32"/>
    </w:p>
    <w:p w14:paraId="5E636852" w14:textId="77777777" w:rsidR="00A66DD3" w:rsidRDefault="00A66DD3">
      <w:pPr>
        <w:pStyle w:val="Heading310"/>
        <w:keepNext/>
        <w:keepLines/>
        <w:spacing w:after="0"/>
        <w:jc w:val="both"/>
        <w:rPr>
          <w:lang w:val="en-US"/>
        </w:rPr>
      </w:pPr>
    </w:p>
    <w:p w14:paraId="26A60A93" w14:textId="77777777" w:rsidR="00A66DD3" w:rsidRDefault="00682347">
      <w:pPr>
        <w:pStyle w:val="Heading310"/>
        <w:keepNext/>
        <w:keepLines/>
        <w:spacing w:after="0"/>
        <w:jc w:val="center"/>
      </w:pPr>
      <w:r>
        <w:rPr>
          <w:rFonts w:ascii="NSimSun" w:hAnsi="NSimSun"/>
        </w:rPr>
        <w:object w:dxaOrig="5249" w:dyaOrig="6804" w14:anchorId="6C13CD91">
          <v:shape id="_x0000_i1033" type="#_x0000_t75" style="width:262.45pt;height:340.2pt" o:ole="">
            <v:imagedata r:id="rId27" o:title="" croptop="-1284f" cropbottom="-2058f" cropleft="21236f" cropright="21443f"/>
          </v:shape>
          <o:OLEObject Type="Embed" ProgID="AutoCAD.Drawing.20" ShapeID="_x0000_i1033" DrawAspect="Content" ObjectID="_1711804748" r:id="rId28"/>
        </w:object>
      </w:r>
    </w:p>
    <w:p w14:paraId="4AF07BC0" w14:textId="77777777" w:rsidR="00A66DD3" w:rsidRDefault="00A66DD3">
      <w:pPr>
        <w:jc w:val="center"/>
        <w:rPr>
          <w:sz w:val="2"/>
          <w:szCs w:val="2"/>
        </w:rPr>
      </w:pPr>
    </w:p>
    <w:p w14:paraId="06C84022" w14:textId="77777777" w:rsidR="00A66DD3" w:rsidRDefault="00A66DD3">
      <w:pPr>
        <w:spacing w:after="199" w:line="1" w:lineRule="exact"/>
      </w:pPr>
    </w:p>
    <w:p w14:paraId="4B51017D" w14:textId="77777777" w:rsidR="00A66DD3" w:rsidRDefault="00682347">
      <w:pPr>
        <w:pStyle w:val="Bodytext10"/>
        <w:spacing w:after="360" w:line="266" w:lineRule="auto"/>
        <w:ind w:firstLine="340"/>
        <w:jc w:val="both"/>
      </w:pPr>
      <w:r>
        <w:t>Рама рукоятки (6) крепится к стойке рукоятки (5) с помощью плоских шайб (17), пружинных шайб (21) и болтов с круглой головкой (20) и затягивается внутренним шестигранным ключом (27).</w:t>
      </w:r>
    </w:p>
    <w:p w14:paraId="7DB2E788" w14:textId="77777777" w:rsidR="00A66DD3" w:rsidRDefault="00682347">
      <w:pPr>
        <w:pStyle w:val="Heading310"/>
        <w:keepNext/>
        <w:keepLines/>
        <w:spacing w:after="0"/>
        <w:jc w:val="both"/>
        <w:rPr>
          <w:rFonts w:eastAsia="SimSun"/>
        </w:rPr>
      </w:pPr>
      <w:r>
        <w:t>ШАГ 6</w:t>
      </w:r>
    </w:p>
    <w:p w14:paraId="5369456A" w14:textId="77777777" w:rsidR="00A66DD3" w:rsidRDefault="00682347">
      <w:pPr>
        <w:pStyle w:val="Heading310"/>
        <w:keepNext/>
        <w:keepLines/>
        <w:spacing w:after="0"/>
        <w:jc w:val="both"/>
        <w:rPr>
          <w:rFonts w:eastAsia="SimSun"/>
        </w:rPr>
      </w:pPr>
      <w:r>
        <w:rPr>
          <w:rFonts w:ascii="NSimSun" w:hAnsi="NSimSun"/>
        </w:rPr>
        <w:object w:dxaOrig="5310" w:dyaOrig="6854" w14:anchorId="4EC21CE0">
          <v:shape id="_x0000_i1034" type="#_x0000_t75" style="width:265.5pt;height:342.7pt" o:ole="">
            <v:imagedata r:id="rId29" o:title="" croptop="-1284f" cropbottom="-2058f" cropleft="21206f" cropright="21367f"/>
          </v:shape>
          <o:OLEObject Type="Embed" ProgID="AutoCAD.Drawing.20" ShapeID="_x0000_i1034" DrawAspect="Content" ObjectID="_1711804749" r:id="rId30"/>
        </w:object>
      </w:r>
    </w:p>
    <w:p w14:paraId="0898DAD6" w14:textId="77777777" w:rsidR="00A66DD3" w:rsidRDefault="00A66DD3">
      <w:pPr>
        <w:pStyle w:val="Heading310"/>
        <w:keepNext/>
        <w:keepLines/>
        <w:spacing w:after="0"/>
        <w:jc w:val="center"/>
        <w:rPr>
          <w:rFonts w:ascii="NSimSun" w:eastAsia="NSimSun" w:hAnsi="NSimSun" w:cs="NSimSun"/>
        </w:rPr>
      </w:pPr>
    </w:p>
    <w:p w14:paraId="6B1009B9" w14:textId="77777777" w:rsidR="00A66DD3" w:rsidRDefault="00A66DD3">
      <w:pPr>
        <w:pStyle w:val="Heading310"/>
        <w:keepNext/>
        <w:keepLines/>
        <w:spacing w:after="0"/>
        <w:jc w:val="center"/>
        <w:rPr>
          <w:rFonts w:ascii="NSimSun" w:eastAsia="NSimSun" w:hAnsi="NSimSun" w:cs="NSimSun"/>
        </w:rPr>
      </w:pPr>
    </w:p>
    <w:p w14:paraId="6151F112" w14:textId="102BE004" w:rsidR="00A66DD3" w:rsidRDefault="00682347">
      <w:pPr>
        <w:pStyle w:val="Bodytext10"/>
      </w:pPr>
      <w:r>
        <w:t>Держатель монитора (10) фиксируется на раме рукоятки (6) самонарезающим винтом (24) и затягивается  шестигранным ключом (27).</w:t>
      </w:r>
    </w:p>
    <w:p w14:paraId="1F9A2AEA" w14:textId="77777777" w:rsidR="00A66DD3" w:rsidRDefault="00682347">
      <w:pPr>
        <w:pStyle w:val="Bodytext10"/>
        <w:ind w:firstLine="320"/>
        <w:jc w:val="both"/>
      </w:pPr>
      <w:r>
        <w:t>Монитор (9) устанавливается на держатель монитора (10).</w:t>
      </w:r>
    </w:p>
    <w:p w14:paraId="786D11A5" w14:textId="77777777" w:rsidR="00A66DD3" w:rsidRDefault="00682347">
      <w:pPr>
        <w:pStyle w:val="Bodytext10"/>
        <w:spacing w:after="80"/>
        <w:ind w:firstLine="340"/>
        <w:jc w:val="both"/>
      </w:pPr>
      <w:r>
        <w:t>Вставьте импульсный провод (22) в отверстие «импульс» на задней панели монитора (9). Вставьте сигнальный провод (23) в отверстие «датчик» на задней панели монитора (9).</w:t>
      </w:r>
    </w:p>
    <w:p w14:paraId="0B4AE174" w14:textId="77777777" w:rsidR="00A66DD3" w:rsidRDefault="00682347">
      <w:pPr>
        <w:pStyle w:val="Heading310"/>
        <w:keepNext/>
        <w:keepLines/>
        <w:spacing w:after="0"/>
      </w:pPr>
      <w:bookmarkStart w:id="33" w:name="bookmark46"/>
      <w:bookmarkStart w:id="34" w:name="bookmark44"/>
      <w:bookmarkStart w:id="35" w:name="bookmark45"/>
      <w:r>
        <w:t>ШАГ 7</w:t>
      </w:r>
      <w:bookmarkEnd w:id="33"/>
      <w:bookmarkEnd w:id="34"/>
      <w:bookmarkEnd w:id="35"/>
    </w:p>
    <w:p w14:paraId="52B7D204" w14:textId="77777777" w:rsidR="00A66DD3" w:rsidRDefault="00A66DD3">
      <w:pPr>
        <w:pStyle w:val="Heading310"/>
        <w:keepNext/>
        <w:keepLines/>
        <w:spacing w:after="0"/>
        <w:rPr>
          <w:lang w:val="en-US"/>
        </w:rPr>
      </w:pPr>
    </w:p>
    <w:p w14:paraId="7100CA1A" w14:textId="77777777" w:rsidR="00A66DD3" w:rsidRDefault="00682347">
      <w:pPr>
        <w:pStyle w:val="Heading310"/>
        <w:keepNext/>
        <w:keepLines/>
        <w:spacing w:after="0"/>
        <w:jc w:val="center"/>
        <w:rPr>
          <w:rFonts w:ascii="NSimSun" w:eastAsia="NSimSun" w:hAnsi="NSimSun" w:cs="NSimSun"/>
        </w:rPr>
      </w:pPr>
      <w:r>
        <w:rPr>
          <w:rFonts w:ascii="NSimSun" w:hAnsi="NSimSun"/>
        </w:rPr>
        <w:object w:dxaOrig="5624" w:dyaOrig="6844" w14:anchorId="07DA981E">
          <v:shape id="_x0000_i1035" type="#_x0000_t75" style="width:281.2pt;height:342.2pt" o:ole="">
            <v:imagedata r:id="rId31" o:title="" croptop="-1284f" cropbottom="-2058f" cropleft="21206f" cropright="21367f"/>
          </v:shape>
          <o:OLEObject Type="Embed" ProgID="AutoCAD.Drawing.20" ShapeID="_x0000_i1035" DrawAspect="Content" ObjectID="_1711804750" r:id="rId32"/>
        </w:object>
      </w:r>
    </w:p>
    <w:p w14:paraId="465641CE" w14:textId="77777777" w:rsidR="00A66DD3" w:rsidRDefault="00A66DD3">
      <w:pPr>
        <w:pStyle w:val="Heading310"/>
        <w:keepNext/>
        <w:keepLines/>
        <w:spacing w:after="0"/>
        <w:jc w:val="center"/>
        <w:rPr>
          <w:rFonts w:ascii="NSimSun" w:eastAsia="NSimSun" w:hAnsi="NSimSun" w:cs="NSimSun"/>
          <w:lang w:val="en-US"/>
        </w:rPr>
      </w:pPr>
    </w:p>
    <w:p w14:paraId="76274723" w14:textId="77777777" w:rsidR="00A66DD3" w:rsidRDefault="00A66DD3">
      <w:pPr>
        <w:spacing w:line="1" w:lineRule="exact"/>
      </w:pPr>
    </w:p>
    <w:p w14:paraId="5BE0F89B" w14:textId="77777777" w:rsidR="00A66DD3" w:rsidRDefault="00A66DD3">
      <w:pPr>
        <w:spacing w:line="1" w:lineRule="exact"/>
        <w:sectPr w:rsidR="00A66DD3" w:rsidSect="009A41E6">
          <w:pgSz w:w="8400" w:h="11900"/>
          <w:pgMar w:top="808" w:right="904" w:bottom="1210" w:left="906" w:header="380" w:footer="737" w:gutter="0"/>
          <w:cols w:space="720"/>
          <w:docGrid w:linePitch="360"/>
        </w:sectPr>
      </w:pPr>
    </w:p>
    <w:p w14:paraId="60AE4BEA" w14:textId="77777777" w:rsidR="00A66DD3" w:rsidRDefault="00682347">
      <w:pPr>
        <w:pStyle w:val="Bodytext10"/>
        <w:spacing w:after="200" w:line="240" w:lineRule="auto"/>
        <w:ind w:firstLine="340"/>
      </w:pPr>
      <w:r>
        <w:t>Установите держатель мобильного телефона (11) на раму рукоятки (6).</w:t>
      </w:r>
    </w:p>
    <w:p w14:paraId="19A348A5" w14:textId="77777777" w:rsidR="00A66DD3" w:rsidRPr="00F70C6F" w:rsidRDefault="00A66DD3">
      <w:pPr>
        <w:pStyle w:val="Bodytext10"/>
        <w:spacing w:after="200" w:line="240" w:lineRule="auto"/>
        <w:ind w:firstLine="340"/>
      </w:pPr>
    </w:p>
    <w:p w14:paraId="2826A65A" w14:textId="77777777" w:rsidR="00A66DD3" w:rsidRDefault="00682347">
      <w:pPr>
        <w:pStyle w:val="Heading310"/>
        <w:keepNext/>
        <w:keepLines/>
        <w:spacing w:after="0" w:line="228" w:lineRule="auto"/>
        <w:ind w:left="1020" w:hanging="1020"/>
        <w:rPr>
          <w:sz w:val="22"/>
          <w:szCs w:val="22"/>
        </w:rPr>
        <w:sectPr w:rsidR="00A66DD3">
          <w:type w:val="continuous"/>
          <w:pgSz w:w="8400" w:h="11900"/>
          <w:pgMar w:top="819" w:right="907" w:bottom="992" w:left="907" w:header="0" w:footer="3" w:gutter="0"/>
          <w:cols w:space="720"/>
          <w:docGrid w:linePitch="360"/>
        </w:sectPr>
      </w:pPr>
      <w:bookmarkStart w:id="36" w:name="bookmark49"/>
      <w:bookmarkStart w:id="37" w:name="bookmark48"/>
      <w:bookmarkStart w:id="38" w:name="bookmark47"/>
      <w:r>
        <w:rPr>
          <w:sz w:val="22"/>
        </w:rPr>
        <w:t>ВНИМАНИЕ: перед использованием, убедитесь, что каждая деталь плотно и прочно закреплена, а тренажер устойчиво стоит на земле.</w:t>
      </w:r>
      <w:bookmarkEnd w:id="36"/>
      <w:bookmarkEnd w:id="37"/>
      <w:bookmarkEnd w:id="38"/>
    </w:p>
    <w:p w14:paraId="6DC89E50" w14:textId="0D3F10F3" w:rsidR="00A66DD3" w:rsidRDefault="00682347">
      <w:pPr>
        <w:pStyle w:val="Heading310"/>
        <w:keepNext/>
        <w:keepLines/>
        <w:spacing w:after="360"/>
      </w:pPr>
      <w:bookmarkStart w:id="39" w:name="bookmark50"/>
      <w:bookmarkStart w:id="40" w:name="bookmark51"/>
      <w:bookmarkStart w:id="41" w:name="bookmark52"/>
      <w:r>
        <w:rPr>
          <w:color w:val="231F20"/>
        </w:rPr>
        <w:t>ФУНКЦИ</w:t>
      </w:r>
      <w:r w:rsidR="00B025F8">
        <w:rPr>
          <w:color w:val="231F20"/>
        </w:rPr>
        <w:t>И</w:t>
      </w:r>
      <w:r>
        <w:rPr>
          <w:color w:val="231F20"/>
        </w:rPr>
        <w:t xml:space="preserve"> КОМПЬЮТЕРА</w:t>
      </w:r>
      <w:bookmarkEnd w:id="39"/>
      <w:bookmarkEnd w:id="40"/>
      <w:bookmarkEnd w:id="41"/>
    </w:p>
    <w:p w14:paraId="446E582D" w14:textId="77777777" w:rsidR="00A66DD3" w:rsidRDefault="00682347">
      <w:pPr>
        <w:jc w:val="center"/>
        <w:rPr>
          <w:sz w:val="2"/>
          <w:szCs w:val="2"/>
        </w:rPr>
      </w:pPr>
      <w:r>
        <w:rPr>
          <w:noProof/>
          <w:lang w:eastAsia="ru-RU" w:bidi="ar-SA"/>
        </w:rPr>
        <w:drawing>
          <wp:inline distT="0" distB="0" distL="114300" distR="114300" wp14:anchorId="680A6919" wp14:editId="726ED8BE">
            <wp:extent cx="1212850" cy="1664335"/>
            <wp:effectExtent l="0" t="0" r="6350" b="12065"/>
            <wp:docPr id="27" name="Picut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utre 27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98C97" w14:textId="77777777" w:rsidR="00A66DD3" w:rsidRDefault="00A66DD3">
      <w:pPr>
        <w:spacing w:after="219" w:line="1" w:lineRule="exact"/>
      </w:pPr>
    </w:p>
    <w:p w14:paraId="32D35951" w14:textId="77777777" w:rsidR="00A66DD3" w:rsidRDefault="00682347">
      <w:pPr>
        <w:pStyle w:val="Bodytext10"/>
        <w:numPr>
          <w:ilvl w:val="0"/>
          <w:numId w:val="2"/>
        </w:numPr>
        <w:tabs>
          <w:tab w:val="left" w:pos="301"/>
        </w:tabs>
        <w:spacing w:line="240" w:lineRule="auto"/>
      </w:pPr>
      <w:bookmarkStart w:id="42" w:name="bookmark53"/>
      <w:bookmarkEnd w:id="42"/>
      <w:r>
        <w:rPr>
          <w:b/>
          <w:color w:val="231F20"/>
        </w:rPr>
        <w:t>УСТАНОВКА БАТАРЕИ</w:t>
      </w:r>
    </w:p>
    <w:p w14:paraId="711657CF" w14:textId="77777777" w:rsidR="00A66DD3" w:rsidRDefault="00682347">
      <w:pPr>
        <w:pStyle w:val="Bodytext10"/>
        <w:spacing w:after="220" w:line="254" w:lineRule="auto"/>
      </w:pPr>
      <w:r>
        <w:rPr>
          <w:color w:val="231F20"/>
        </w:rPr>
        <w:t>Установите две батарейки 1,5V, AAA в батарейный отсек на задней панели (после каждой замены батареек все значения будут равны "0")</w:t>
      </w:r>
    </w:p>
    <w:p w14:paraId="013382CF" w14:textId="77777777" w:rsidR="00A66DD3" w:rsidRDefault="00682347">
      <w:pPr>
        <w:pStyle w:val="Bodytext10"/>
        <w:numPr>
          <w:ilvl w:val="0"/>
          <w:numId w:val="2"/>
        </w:numPr>
        <w:tabs>
          <w:tab w:val="left" w:pos="301"/>
        </w:tabs>
        <w:spacing w:line="240" w:lineRule="auto"/>
      </w:pPr>
      <w:bookmarkStart w:id="43" w:name="bookmark54"/>
      <w:bookmarkEnd w:id="43"/>
      <w:r>
        <w:rPr>
          <w:b/>
          <w:color w:val="231F20"/>
        </w:rPr>
        <w:t>ФУНКЦИОНАЛЬНОЕ ОПИСАНИЕ</w:t>
      </w:r>
    </w:p>
    <w:p w14:paraId="302DF42D" w14:textId="77777777" w:rsidR="00A66DD3" w:rsidRDefault="00682347">
      <w:pPr>
        <w:pStyle w:val="Bodytext10"/>
        <w:numPr>
          <w:ilvl w:val="0"/>
          <w:numId w:val="3"/>
        </w:numPr>
        <w:tabs>
          <w:tab w:val="left" w:pos="263"/>
        </w:tabs>
        <w:ind w:left="160" w:hanging="160"/>
        <w:jc w:val="both"/>
      </w:pPr>
      <w:bookmarkStart w:id="44" w:name="bookmark55"/>
      <w:bookmarkEnd w:id="44"/>
      <w:r>
        <w:rPr>
          <w:color w:val="231F20"/>
        </w:rPr>
        <w:t>автоматическое сканирование (SCAN): откройте экран или нажмите кнопку , чтобы войти в режим SCAN, все функции TIME-SPD-DIST-CAL-ODO-PUL автоматически отобразятся на главном экране.</w:t>
      </w:r>
    </w:p>
    <w:p w14:paraId="6DFD25EF" w14:textId="77777777" w:rsidR="00A66DD3" w:rsidRDefault="00682347">
      <w:pPr>
        <w:pStyle w:val="Bodytext10"/>
        <w:numPr>
          <w:ilvl w:val="0"/>
          <w:numId w:val="3"/>
        </w:numPr>
        <w:tabs>
          <w:tab w:val="left" w:pos="267"/>
        </w:tabs>
        <w:ind w:left="160" w:hanging="160"/>
        <w:jc w:val="both"/>
      </w:pPr>
      <w:bookmarkStart w:id="45" w:name="bookmark56"/>
      <w:bookmarkEnd w:id="45"/>
      <w:r>
        <w:rPr>
          <w:color w:val="231F20"/>
        </w:rPr>
        <w:t>время движения (TIME): совокупный расчет времени движения от 00:00 до 99:59. Пользователь может нажать кнопку для выбора отображения значения времени.</w:t>
      </w:r>
    </w:p>
    <w:p w14:paraId="23A52106" w14:textId="77777777" w:rsidR="00A66DD3" w:rsidRDefault="00682347">
      <w:pPr>
        <w:pStyle w:val="Bodytext10"/>
        <w:numPr>
          <w:ilvl w:val="0"/>
          <w:numId w:val="3"/>
        </w:numPr>
        <w:tabs>
          <w:tab w:val="left" w:pos="267"/>
        </w:tabs>
        <w:ind w:left="160" w:hanging="160"/>
        <w:jc w:val="both"/>
      </w:pPr>
      <w:bookmarkStart w:id="46" w:name="bookmark57"/>
      <w:bookmarkEnd w:id="46"/>
      <w:r>
        <w:rPr>
          <w:color w:val="231F20"/>
        </w:rPr>
        <w:t>расстояние перемещения (DIST): совокупный расчет перемещения от 0,0 до 999,9. Пользователь может нажать кнопку для выбора значения отображения расстояния.</w:t>
      </w:r>
    </w:p>
    <w:p w14:paraId="10F0A14C" w14:textId="77777777" w:rsidR="00A66DD3" w:rsidRDefault="00682347">
      <w:pPr>
        <w:pStyle w:val="Bodytext10"/>
        <w:numPr>
          <w:ilvl w:val="0"/>
          <w:numId w:val="3"/>
        </w:numPr>
        <w:tabs>
          <w:tab w:val="left" w:pos="267"/>
        </w:tabs>
        <w:ind w:left="160" w:hanging="160"/>
        <w:jc w:val="both"/>
      </w:pPr>
      <w:bookmarkStart w:id="47" w:name="bookmark58"/>
      <w:bookmarkEnd w:id="47"/>
      <w:r>
        <w:rPr>
          <w:color w:val="231F20"/>
        </w:rPr>
        <w:t xml:space="preserve">калории (CAL): показывает, суммарное потребление калорий от 0,0 до 9999. Пользователь может нажать кнопку для выбора отображаемого значения. </w:t>
      </w:r>
      <w:r>
        <w:rPr>
          <w:b/>
          <w:color w:val="231F20"/>
        </w:rPr>
        <w:t>Примечание: эти данные являются лишь приблизительными и не могут быть использованы для медицинского лечения.</w:t>
      </w:r>
    </w:p>
    <w:p w14:paraId="7A68AA56" w14:textId="7411C2A1" w:rsidR="00A66DD3" w:rsidRDefault="00682347">
      <w:pPr>
        <w:pStyle w:val="Bodytext10"/>
        <w:numPr>
          <w:ilvl w:val="0"/>
          <w:numId w:val="3"/>
        </w:numPr>
        <w:tabs>
          <w:tab w:val="left" w:pos="267"/>
        </w:tabs>
        <w:ind w:left="160" w:hanging="160"/>
        <w:jc w:val="both"/>
      </w:pPr>
      <w:bookmarkStart w:id="48" w:name="bookmark59"/>
      <w:bookmarkEnd w:id="48"/>
      <w:r>
        <w:rPr>
          <w:color w:val="231F20"/>
        </w:rPr>
        <w:t>скорость движения (SPEED): показывает текущую скорость спортсмена, значение от 0,0 до 999,9 км/мил</w:t>
      </w:r>
      <w:r w:rsidR="00AC07A3">
        <w:rPr>
          <w:color w:val="231F20"/>
        </w:rPr>
        <w:t>ь</w:t>
      </w:r>
      <w:r>
        <w:rPr>
          <w:color w:val="231F20"/>
        </w:rPr>
        <w:t>/час.</w:t>
      </w:r>
    </w:p>
    <w:p w14:paraId="1C5B9B42" w14:textId="77777777" w:rsidR="00A66DD3" w:rsidRDefault="00682347">
      <w:pPr>
        <w:pStyle w:val="Bodytext10"/>
      </w:pPr>
      <w:bookmarkStart w:id="49" w:name="bookmark60"/>
      <w:r>
        <w:rPr>
          <w:color w:val="231F20"/>
        </w:rPr>
        <w:t>6</w:t>
      </w:r>
      <w:bookmarkEnd w:id="49"/>
      <w:r>
        <w:rPr>
          <w:color w:val="231F20"/>
        </w:rPr>
        <w:t>,</w:t>
      </w:r>
      <w:r>
        <w:t>Одометр (ODO): расстояние между движением и временем - 0-9999 км.</w:t>
      </w:r>
    </w:p>
    <w:p w14:paraId="015FE9C1" w14:textId="77777777" w:rsidR="00A66DD3" w:rsidRDefault="00682347">
      <w:pPr>
        <w:pStyle w:val="Bodytext10"/>
        <w:numPr>
          <w:ilvl w:val="0"/>
          <w:numId w:val="4"/>
        </w:numPr>
        <w:tabs>
          <w:tab w:val="left" w:pos="272"/>
        </w:tabs>
        <w:ind w:left="160" w:hanging="160"/>
        <w:jc w:val="both"/>
      </w:pPr>
      <w:bookmarkStart w:id="50" w:name="bookmark61"/>
      <w:bookmarkEnd w:id="50"/>
      <w:r>
        <w:rPr>
          <w:color w:val="231F20"/>
        </w:rPr>
        <w:t>Пульс (PUL): мгновенный пульс, 40-240 раз/минуту, Примечание: эти данные являются лишь приблизительными и не могут быть использованы для медицинского лечения.</w:t>
      </w:r>
    </w:p>
    <w:p w14:paraId="57973C1F" w14:textId="77777777" w:rsidR="00A66DD3" w:rsidRDefault="00682347">
      <w:pPr>
        <w:pStyle w:val="Bodytext10"/>
        <w:numPr>
          <w:ilvl w:val="0"/>
          <w:numId w:val="4"/>
        </w:numPr>
        <w:tabs>
          <w:tab w:val="left" w:pos="272"/>
        </w:tabs>
        <w:spacing w:after="220"/>
        <w:ind w:left="160" w:hanging="160"/>
        <w:jc w:val="both"/>
      </w:pPr>
      <w:bookmarkStart w:id="51" w:name="bookmark62"/>
      <w:bookmarkEnd w:id="51"/>
      <w:r>
        <w:rPr>
          <w:color w:val="231F20"/>
        </w:rPr>
        <w:t>сброс: удерживайте кнопку около 3 секунд, все значения будут возвращены к "0", функция может быть сброшена.</w:t>
      </w:r>
    </w:p>
    <w:p w14:paraId="5FEA5524" w14:textId="77777777" w:rsidR="00A66DD3" w:rsidRDefault="00682347">
      <w:pPr>
        <w:pStyle w:val="Bodytext10"/>
        <w:numPr>
          <w:ilvl w:val="0"/>
          <w:numId w:val="2"/>
        </w:numPr>
        <w:tabs>
          <w:tab w:val="left" w:pos="301"/>
        </w:tabs>
        <w:spacing w:line="240" w:lineRule="auto"/>
      </w:pPr>
      <w:bookmarkStart w:id="52" w:name="bookmark63"/>
      <w:bookmarkEnd w:id="52"/>
      <w:r>
        <w:rPr>
          <w:b/>
          <w:color w:val="231F20"/>
        </w:rPr>
        <w:t>ВНИМАНИЕ:</w:t>
      </w:r>
    </w:p>
    <w:p w14:paraId="3BD13041" w14:textId="77777777" w:rsidR="00A66DD3" w:rsidRDefault="00682347">
      <w:pPr>
        <w:pStyle w:val="Bodytext10"/>
        <w:numPr>
          <w:ilvl w:val="0"/>
          <w:numId w:val="5"/>
        </w:numPr>
        <w:tabs>
          <w:tab w:val="left" w:pos="263"/>
        </w:tabs>
        <w:spacing w:line="259" w:lineRule="auto"/>
        <w:ind w:left="160" w:hanging="160"/>
        <w:jc w:val="both"/>
      </w:pPr>
      <w:bookmarkStart w:id="53" w:name="bookmark64"/>
      <w:bookmarkEnd w:id="53"/>
      <w:r>
        <w:rPr>
          <w:color w:val="231F20"/>
        </w:rPr>
        <w:t xml:space="preserve">В случае неисправности электронного дисплея повторно установите батарею, и попробуйте еще раз. Батарею с положительной полярностью устанавливать нельзя. </w:t>
      </w:r>
      <w:r>
        <w:rPr>
          <w:color w:val="231F20"/>
          <w:vertAlign w:val="superscript"/>
        </w:rPr>
        <w:t>,</w:t>
      </w:r>
    </w:p>
    <w:p w14:paraId="6334EFD9" w14:textId="77777777" w:rsidR="00A66DD3" w:rsidRDefault="00682347">
      <w:pPr>
        <w:pStyle w:val="Bodytext10"/>
        <w:numPr>
          <w:ilvl w:val="0"/>
          <w:numId w:val="5"/>
        </w:numPr>
        <w:tabs>
          <w:tab w:val="left" w:pos="272"/>
        </w:tabs>
        <w:spacing w:line="259" w:lineRule="auto"/>
      </w:pPr>
      <w:bookmarkStart w:id="54" w:name="bookmark65"/>
      <w:bookmarkEnd w:id="54"/>
      <w:r>
        <w:rPr>
          <w:color w:val="231F20"/>
        </w:rPr>
        <w:t>Характеристики батареи: 2 Батарейки AAA 1,5 В</w:t>
      </w:r>
    </w:p>
    <w:p w14:paraId="00E2478E" w14:textId="77777777" w:rsidR="00A66DD3" w:rsidRDefault="00682347">
      <w:pPr>
        <w:pStyle w:val="Bodytext10"/>
        <w:numPr>
          <w:ilvl w:val="0"/>
          <w:numId w:val="5"/>
        </w:numPr>
        <w:tabs>
          <w:tab w:val="left" w:pos="272"/>
        </w:tabs>
        <w:spacing w:line="259" w:lineRule="auto"/>
        <w:ind w:left="160" w:hanging="160"/>
        <w:sectPr w:rsidR="00A66DD3" w:rsidSect="009A41E6">
          <w:pgSz w:w="8400" w:h="11900"/>
          <w:pgMar w:top="814" w:right="801" w:bottom="996" w:left="907" w:header="386" w:footer="397" w:gutter="0"/>
          <w:cols w:space="720"/>
          <w:docGrid w:linePitch="360"/>
        </w:sectPr>
      </w:pPr>
      <w:bookmarkStart w:id="55" w:name="bookmark66"/>
      <w:bookmarkEnd w:id="55"/>
      <w:r>
        <w:rPr>
          <w:color w:val="231F20"/>
        </w:rPr>
        <w:t>При утилизации батарее ее необходимо извлечь из электронных часов и выполнить необходимые манипуляции с учетом мер техники безопасности.</w:t>
      </w:r>
    </w:p>
    <w:p w14:paraId="03DFBF66" w14:textId="77777777" w:rsidR="00A66DD3" w:rsidRDefault="00682347">
      <w:pPr>
        <w:pStyle w:val="Heading310"/>
        <w:keepNext/>
        <w:keepLines/>
        <w:spacing w:after="100"/>
      </w:pPr>
      <w:bookmarkStart w:id="56" w:name="bookmark69"/>
      <w:bookmarkStart w:id="57" w:name="bookmark68"/>
      <w:bookmarkStart w:id="58" w:name="bookmark67"/>
      <w:r>
        <w:t>ИНСТРУКЦИИ ПО ТРЕНИРОВКАМ</w:t>
      </w:r>
      <w:bookmarkEnd w:id="56"/>
      <w:bookmarkEnd w:id="57"/>
      <w:bookmarkEnd w:id="58"/>
    </w:p>
    <w:p w14:paraId="39BE50FF" w14:textId="77777777" w:rsidR="00A66DD3" w:rsidRDefault="00682347">
      <w:pPr>
        <w:pStyle w:val="Bodytext10"/>
        <w:spacing w:after="200" w:line="262" w:lineRule="auto"/>
        <w:ind w:firstLine="260"/>
        <w:jc w:val="both"/>
      </w:pPr>
      <w:r>
        <w:rPr>
          <w:b/>
        </w:rPr>
        <w:t>ИСПОЛЬЗОВАНИЕ ТРЕНАЖЕРА ПОЗВОЛЯЕТ УЛУЧШИТЬ ФИЗИЧЕСКУЮ ФОРМУ И ВЫПОЛНЯТЬ УПРАЖНЕНИЯ МЫШЦ, НО ПРИ УСЛОВИИ СОБЛЮДЕНИЯ ДИЕТЫ, ЧТОБЫ ОБЕСПЕЧИТЬ НЕОБХОДИМУЮ ПОТЕРЮ ВЕСА.</w:t>
      </w:r>
    </w:p>
    <w:p w14:paraId="55361AAA" w14:textId="77777777" w:rsidR="00A66DD3" w:rsidRDefault="00682347">
      <w:pPr>
        <w:pStyle w:val="Bodytext10"/>
        <w:spacing w:line="240" w:lineRule="auto"/>
        <w:jc w:val="both"/>
        <w:rPr>
          <w:sz w:val="18"/>
          <w:szCs w:val="18"/>
        </w:rPr>
      </w:pPr>
      <w:r>
        <w:rPr>
          <w:b/>
          <w:sz w:val="18"/>
        </w:rPr>
        <w:t>A. Разминка перед тренировкой</w:t>
      </w:r>
    </w:p>
    <w:p w14:paraId="17A9C60D" w14:textId="77777777" w:rsidR="00A66DD3" w:rsidRDefault="00682347">
      <w:pPr>
        <w:pStyle w:val="Bodytext10"/>
        <w:spacing w:line="259" w:lineRule="auto"/>
        <w:jc w:val="both"/>
      </w:pPr>
      <w:r>
        <w:t>Эта фаза разминочных упражнений поможет усилить кровообращение в организме, а также помочь мышцам достичь хорошей тренированности, одновременно снижая риск возникновения судорог или повреждения мышц во время тренировки. Перед каждой тренировкой выполняйте разминочные упражнения в соответствии со следующими рекомендациями. Каждую растяжку следует выдерживать около 30 секунд. При выполнении этого упражнения не выполняйте интенсивных растягиваний, чтобы предотвратить повреждение мышц. В случае повреждения мышц, немедленно прекратите тренировку.</w:t>
      </w:r>
    </w:p>
    <w:p w14:paraId="671F8F7A" w14:textId="77777777" w:rsidR="00A66DD3" w:rsidRDefault="00682347">
      <w:pPr>
        <w:jc w:val="center"/>
        <w:rPr>
          <w:sz w:val="2"/>
          <w:szCs w:val="2"/>
        </w:rPr>
      </w:pPr>
      <w:r>
        <w:rPr>
          <w:noProof/>
          <w:lang w:eastAsia="ru-RU" w:bidi="ar-SA"/>
        </w:rPr>
        <w:drawing>
          <wp:inline distT="0" distB="0" distL="114300" distR="114300" wp14:anchorId="217DEA1C" wp14:editId="768AFC06">
            <wp:extent cx="3011170" cy="1493520"/>
            <wp:effectExtent l="0" t="0" r="11430" b="5080"/>
            <wp:docPr id="28" name="Picut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utre 2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1117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02259" w14:textId="77777777" w:rsidR="00A66DD3" w:rsidRDefault="00A66DD3">
      <w:pPr>
        <w:spacing w:after="99" w:line="1" w:lineRule="exact"/>
      </w:pPr>
    </w:p>
    <w:p w14:paraId="0BC280CF" w14:textId="77777777" w:rsidR="00A66DD3" w:rsidRDefault="00682347">
      <w:pPr>
        <w:pStyle w:val="Bodytext10"/>
        <w:spacing w:line="240" w:lineRule="auto"/>
        <w:jc w:val="both"/>
        <w:rPr>
          <w:sz w:val="18"/>
          <w:szCs w:val="18"/>
        </w:rPr>
      </w:pPr>
      <w:r>
        <w:rPr>
          <w:b/>
          <w:sz w:val="18"/>
        </w:rPr>
        <w:t>B. Этап тренировки</w:t>
      </w:r>
    </w:p>
    <w:p w14:paraId="3FD43BD3" w14:textId="77777777" w:rsidR="00A66DD3" w:rsidRDefault="00682347">
      <w:pPr>
        <w:pStyle w:val="Bodytext10"/>
        <w:spacing w:after="100" w:line="262" w:lineRule="auto"/>
        <w:jc w:val="both"/>
      </w:pPr>
      <w:r>
        <w:t>Этот этап является формальной фазой тренировки. После длительного периода практики можно улучшить гибкость мышц ног. В тренировочном процессе главное - проводить тренировки в соответствии с условиями тренировки и выбирать разумную интенсивность тренировок.</w:t>
      </w:r>
    </w:p>
    <w:p w14:paraId="4C07D116" w14:textId="77777777" w:rsidR="00A66DD3" w:rsidRDefault="00682347">
      <w:pPr>
        <w:jc w:val="center"/>
        <w:rPr>
          <w:sz w:val="2"/>
          <w:szCs w:val="2"/>
        </w:rPr>
      </w:pPr>
      <w:r>
        <w:rPr>
          <w:noProof/>
          <w:lang w:eastAsia="ru-RU" w:bidi="ar-SA"/>
        </w:rPr>
        <w:drawing>
          <wp:inline distT="0" distB="0" distL="114300" distR="114300" wp14:anchorId="4CF379CD" wp14:editId="33947E9F">
            <wp:extent cx="2773680" cy="1713230"/>
            <wp:effectExtent l="0" t="0" r="7620" b="1270"/>
            <wp:docPr id="29" name="Picut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utre 29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D251D" w14:textId="77777777" w:rsidR="00A66DD3" w:rsidRDefault="00A66DD3">
      <w:pPr>
        <w:spacing w:after="99" w:line="1" w:lineRule="exact"/>
      </w:pPr>
    </w:p>
    <w:p w14:paraId="3EB5A77F" w14:textId="77777777" w:rsidR="00A66DD3" w:rsidRDefault="00682347">
      <w:pPr>
        <w:pStyle w:val="Bodytext10"/>
        <w:spacing w:line="240" w:lineRule="auto"/>
        <w:jc w:val="both"/>
        <w:rPr>
          <w:sz w:val="18"/>
          <w:szCs w:val="18"/>
        </w:rPr>
      </w:pPr>
      <w:r>
        <w:rPr>
          <w:b/>
          <w:sz w:val="18"/>
        </w:rPr>
        <w:t>Примечание:</w:t>
      </w:r>
    </w:p>
    <w:p w14:paraId="59E7846F" w14:textId="68648808" w:rsidR="00A66DD3" w:rsidRDefault="00682347">
      <w:pPr>
        <w:pStyle w:val="Bodytext10"/>
        <w:spacing w:after="100"/>
        <w:jc w:val="both"/>
      </w:pPr>
      <w:r>
        <w:t>1b Поддерживайте частоту сердечных сокращений в соответствующем целевом диапазоне в течение как минимум 1 минуты тренировки. Большинство людей в начале тренировки выдерживают 15-20 минут.</w:t>
      </w:r>
    </w:p>
    <w:p w14:paraId="73C38A52" w14:textId="2F9E6FD0" w:rsidR="00AC07A3" w:rsidRDefault="00AC07A3">
      <w:pPr>
        <w:pStyle w:val="Bodytext10"/>
        <w:spacing w:after="100"/>
        <w:jc w:val="both"/>
      </w:pPr>
    </w:p>
    <w:p w14:paraId="2AE996C3" w14:textId="77777777" w:rsidR="00FB10B4" w:rsidRPr="00E933EB" w:rsidRDefault="00FB10B4" w:rsidP="00FB10B4">
      <w:pPr>
        <w:pStyle w:val="a7"/>
        <w:spacing w:line="256" w:lineRule="auto"/>
        <w:ind w:left="144" w:right="122"/>
        <w:rPr>
          <w:b/>
          <w:bCs/>
          <w:sz w:val="20"/>
          <w:szCs w:val="20"/>
        </w:rPr>
      </w:pPr>
      <w:r w:rsidRPr="00E933EB">
        <w:rPr>
          <w:b/>
          <w:bCs/>
          <w:sz w:val="20"/>
          <w:szCs w:val="20"/>
        </w:rPr>
        <w:t>ГАРАНТИЯ</w:t>
      </w:r>
    </w:p>
    <w:p w14:paraId="5E498164" w14:textId="77777777" w:rsidR="00FB10B4" w:rsidRDefault="00FB10B4" w:rsidP="00FB10B4">
      <w:pPr>
        <w:pStyle w:val="a7"/>
        <w:spacing w:line="256" w:lineRule="auto"/>
        <w:ind w:left="144" w:right="122"/>
        <w:rPr>
          <w:b/>
          <w:bCs/>
          <w:sz w:val="22"/>
          <w:szCs w:val="22"/>
        </w:rPr>
      </w:pPr>
    </w:p>
    <w:p w14:paraId="44F5CF44" w14:textId="77777777" w:rsidR="00FB10B4" w:rsidRDefault="00FB10B4" w:rsidP="00FB10B4">
      <w:pPr>
        <w:pStyle w:val="a7"/>
        <w:spacing w:line="256" w:lineRule="auto"/>
        <w:ind w:left="144" w:right="122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Мы предоставляем гарантию качества продукции на один год. </w:t>
      </w:r>
    </w:p>
    <w:p w14:paraId="251D39CC" w14:textId="77777777" w:rsidR="00FB10B4" w:rsidRDefault="00FB10B4" w:rsidP="00FB10B4">
      <w:pPr>
        <w:pStyle w:val="a7"/>
        <w:spacing w:line="256" w:lineRule="auto"/>
        <w:ind w:left="144" w:right="122"/>
        <w:rPr>
          <w:b/>
          <w:bCs/>
          <w:sz w:val="22"/>
          <w:szCs w:val="22"/>
        </w:rPr>
      </w:pPr>
    </w:p>
    <w:p w14:paraId="6D3F15A2" w14:textId="77777777" w:rsidR="00FB10B4" w:rsidRDefault="00FB10B4" w:rsidP="00FB10B4">
      <w:pPr>
        <w:pStyle w:val="a7"/>
        <w:spacing w:line="256" w:lineRule="auto"/>
        <w:ind w:left="144" w:right="122"/>
        <w:jc w:val="both"/>
      </w:pPr>
      <w:r w:rsidRPr="00E933EB">
        <w:t xml:space="preserve">В течение срока гарантии мы осуществляем БЕСПЛАТНУЮ замену вышедших из строя деталей. В случае неправильной сборки, неправильной эксплуатации или самостоятельной замены неисправных деталей наша компания снимает с себя всякую ответственность. Для получения гарантийного обслуживания необходимо предоставить заполненный гарантийный талон и/или документы, подтверждающие приобретение изделия. Данная продукция предназначена для домашнего использования, если неисправность возникла в результате коммерческого использования продукта, компания не несет никакой ответственности. </w:t>
      </w:r>
    </w:p>
    <w:p w14:paraId="282DCF7B" w14:textId="77777777" w:rsidR="00FB10B4" w:rsidRDefault="00FB10B4" w:rsidP="00FB10B4">
      <w:pPr>
        <w:pStyle w:val="a7"/>
        <w:spacing w:line="256" w:lineRule="auto"/>
        <w:ind w:left="144" w:right="122"/>
        <w:jc w:val="both"/>
      </w:pPr>
      <w:r w:rsidRPr="00E933EB">
        <w:t>ПРОИЗВОДИТЕЛЬ/MANUFACTORY: Джуньхуа Женьгвей Индастри энд Трэйд Ко ЛТД / Jinhua Zhengwei Industry and Trade Co., LTD. Адрес/Address: No.3 Мудань, улица Байян, уезд Уи, город Цзиньхуа, Чжэцзян, Китай / No.3 Mudan Load, Baiyang Street, Wuyi County, Jinhua City, Zhejiang, China</w:t>
      </w:r>
    </w:p>
    <w:p w14:paraId="007D5D41" w14:textId="77777777" w:rsidR="00FB10B4" w:rsidRDefault="00FB10B4" w:rsidP="00FB10B4">
      <w:pPr>
        <w:pStyle w:val="a7"/>
        <w:spacing w:line="256" w:lineRule="auto"/>
        <w:ind w:left="144" w:right="122"/>
        <w:jc w:val="both"/>
      </w:pPr>
      <w:r w:rsidRPr="00E933EB">
        <w:t xml:space="preserve">СТРАНА ИЗГОТОВИТЕЛЯ: КИТАЙ/CHINA Поставщик: ООО «Сан Планет СПБ», 191167, г. Санкт-Петербург, наб. реки Монастырки, дом 5, Литер В, пом/ком 3-Н/4. </w:t>
      </w:r>
    </w:p>
    <w:p w14:paraId="646F4999" w14:textId="77777777" w:rsidR="00FB10B4" w:rsidRDefault="00FB10B4" w:rsidP="00FB10B4">
      <w:pPr>
        <w:pStyle w:val="a7"/>
        <w:spacing w:line="256" w:lineRule="auto"/>
        <w:ind w:left="144" w:right="122"/>
        <w:jc w:val="both"/>
      </w:pPr>
      <w:r w:rsidRPr="00E933EB">
        <w:t xml:space="preserve">Все актуальные изменения в конструкции либо технических спецификациях изделия отражены на официальном сайте поставщика оборудования ООО «Сан Планет СПб» </w:t>
      </w:r>
      <w:hyperlink r:id="rId36" w:history="1">
        <w:r w:rsidRPr="00473000">
          <w:rPr>
            <w:rStyle w:val="a9"/>
          </w:rPr>
          <w:t>www.victoryfit.ru</w:t>
        </w:r>
      </w:hyperlink>
      <w:r w:rsidRPr="00E933EB">
        <w:t xml:space="preserve"> </w:t>
      </w:r>
    </w:p>
    <w:p w14:paraId="1C675B43" w14:textId="77777777" w:rsidR="00FB10B4" w:rsidRDefault="00FB10B4" w:rsidP="00FB10B4">
      <w:pPr>
        <w:pStyle w:val="a7"/>
        <w:spacing w:line="256" w:lineRule="auto"/>
        <w:ind w:left="144" w:right="122"/>
        <w:jc w:val="both"/>
      </w:pPr>
      <w:r w:rsidRPr="00E933EB">
        <w:t xml:space="preserve">Последнюю версию Руководства пользователя Вы можете найти на сайте поставщика ООО «Сан Планет СПб» </w:t>
      </w:r>
      <w:hyperlink r:id="rId37" w:history="1">
        <w:r w:rsidRPr="00473000">
          <w:rPr>
            <w:rStyle w:val="a9"/>
          </w:rPr>
          <w:t>www.victoryfit.ru</w:t>
        </w:r>
      </w:hyperlink>
      <w:r w:rsidRPr="00E933EB">
        <w:t xml:space="preserve"> </w:t>
      </w:r>
    </w:p>
    <w:p w14:paraId="4424CEC4" w14:textId="4D05F47A" w:rsidR="00FB10B4" w:rsidRDefault="00FB10B4" w:rsidP="00FB10B4">
      <w:pPr>
        <w:pStyle w:val="a7"/>
        <w:spacing w:line="256" w:lineRule="auto"/>
        <w:ind w:left="144" w:right="122"/>
        <w:jc w:val="both"/>
      </w:pPr>
      <w:r w:rsidRPr="00E933EB">
        <w:t xml:space="preserve">Данное руководство было тщательно отредактировано, если вы обнаружили ошибку, пожалуйста, отнеситесь с пониманием. Если изображения продукта отличаются от настоящего продукта, то верным является внешний вид продукта. Любое улучшение функционала и технических характеристик продукта производится без дополнительного уведомления пользователя. Для обеспечения правильной работы и эксплуатации устройства, пожалуйста, внимательно прочитайте данное руководство, в особенности раздел о правилах техники безопасности. Храните инструкцию в надежном месте для возможного обращения в будущем. </w:t>
      </w:r>
    </w:p>
    <w:p w14:paraId="7880DC56" w14:textId="77777777" w:rsidR="00FB10B4" w:rsidRDefault="00FB10B4" w:rsidP="00FB10B4">
      <w:pPr>
        <w:pStyle w:val="a7"/>
        <w:spacing w:line="256" w:lineRule="auto"/>
        <w:ind w:left="144" w:right="122"/>
      </w:pPr>
    </w:p>
    <w:p w14:paraId="682833D1" w14:textId="77777777" w:rsidR="00FF1E95" w:rsidRDefault="00FF1E95" w:rsidP="00FF1E95">
      <w:pPr>
        <w:ind w:firstLine="144"/>
        <w:rPr>
          <w:rFonts w:cstheme="minorHAnsi"/>
          <w:color w:val="auto"/>
          <w:sz w:val="20"/>
        </w:rPr>
      </w:pPr>
      <w:r>
        <w:rPr>
          <w:rFonts w:cstheme="minorHAnsi"/>
          <w:sz w:val="20"/>
        </w:rPr>
        <w:t xml:space="preserve">ГАРАНТИЙНЫЙ СРОК </w:t>
      </w:r>
      <w:r>
        <w:rPr>
          <w:rFonts w:cstheme="minorHAnsi"/>
          <w:b/>
          <w:sz w:val="20"/>
        </w:rPr>
        <w:t>1</w:t>
      </w:r>
      <w:r>
        <w:rPr>
          <w:rFonts w:cstheme="minorHAnsi"/>
          <w:sz w:val="20"/>
        </w:rPr>
        <w:t xml:space="preserve"> ГОД</w:t>
      </w:r>
    </w:p>
    <w:p w14:paraId="6C345A7F" w14:textId="77777777" w:rsidR="00AC07A3" w:rsidRDefault="00AC07A3">
      <w:pPr>
        <w:pStyle w:val="Bodytext10"/>
        <w:spacing w:after="100"/>
        <w:jc w:val="both"/>
      </w:pPr>
      <w:bookmarkStart w:id="59" w:name="_GoBack"/>
      <w:bookmarkEnd w:id="59"/>
    </w:p>
    <w:sectPr w:rsidR="00AC07A3" w:rsidSect="009A41E6">
      <w:pgSz w:w="8400" w:h="11900"/>
      <w:pgMar w:top="816" w:right="899" w:bottom="1003" w:left="906" w:header="388" w:footer="5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59D891" w14:textId="77777777" w:rsidR="003864AB" w:rsidRDefault="003864AB"/>
  </w:endnote>
  <w:endnote w:type="continuationSeparator" w:id="0">
    <w:p w14:paraId="70ECBBA1" w14:textId="77777777" w:rsidR="003864AB" w:rsidRDefault="003864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SimSun">
    <w:altName w:val="新宋体"/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544524" w14:textId="6BD53876" w:rsidR="00D42E14" w:rsidRDefault="00D42E14">
    <w:pPr>
      <w:pStyle w:val="a3"/>
    </w:pPr>
    <w:r>
      <w:rPr>
        <w:noProof/>
        <w:lang w:eastAsia="ru-RU" w:bidi="ar-SA"/>
      </w:rPr>
      <w:drawing>
        <wp:inline distT="0" distB="0" distL="0" distR="0" wp14:anchorId="6DE4002C" wp14:editId="655CD374">
          <wp:extent cx="776377" cy="234527"/>
          <wp:effectExtent l="0" t="0" r="5080" b="0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0541" cy="2448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D33F97" w14:textId="7FDED673" w:rsidR="00A66DD3" w:rsidRDefault="009A41E6">
    <w:pPr>
      <w:spacing w:line="1" w:lineRule="exact"/>
    </w:pPr>
    <w:r>
      <w:rPr>
        <w:noProof/>
        <w:lang w:eastAsia="ru-RU" w:bidi="ar-SA"/>
      </w:rPr>
      <w:drawing>
        <wp:inline distT="0" distB="0" distL="0" distR="0" wp14:anchorId="22D5F171" wp14:editId="5EC2196E">
          <wp:extent cx="776377" cy="234527"/>
          <wp:effectExtent l="0" t="0" r="5080" b="0"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Рисунок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069" cy="238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82347">
      <w:rPr>
        <w:noProof/>
        <w:lang w:eastAsia="ru-RU" w:bidi="ar-SA"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242745D0" wp14:editId="11AE0206">
              <wp:simplePos x="0" y="0"/>
              <wp:positionH relativeFrom="page">
                <wp:posOffset>2629535</wp:posOffset>
              </wp:positionH>
              <wp:positionV relativeFrom="page">
                <wp:posOffset>6926580</wp:posOffset>
              </wp:positionV>
              <wp:extent cx="33655" cy="91440"/>
              <wp:effectExtent l="0" t="0" r="0" b="0"/>
              <wp:wrapNone/>
              <wp:docPr id="2" name="Shap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65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9809E2A" w14:textId="77777777" w:rsidR="00A66DD3" w:rsidRDefault="00682347">
                          <w:pPr>
                            <w:pStyle w:val="Headerorfooter20"/>
                            <w:rPr>
                              <w:sz w:val="19"/>
                              <w:szCs w:val="19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FF1E95" w:rsidRPr="00FF1E95">
                            <w:rPr>
                              <w:noProof/>
                              <w:sz w:val="19"/>
                            </w:rPr>
                            <w:t>9</w:t>
                          </w:r>
                          <w:r>
                            <w:rPr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2745D0" id="_x0000_t202" coordsize="21600,21600" o:spt="202" path="m,l,21600r21600,l21600,xe">
              <v:stroke joinstyle="miter"/>
              <v:path gradientshapeok="t" o:connecttype="rect"/>
            </v:shapetype>
            <v:shape id="Shape 2" o:spid="_x0000_s1027" type="#_x0000_t202" style="position:absolute;margin-left:207.05pt;margin-top:545.4pt;width:2.65pt;height:7.2pt;z-index:-2516592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" filled="f" stroked="f">
              <v:textbox style="mso-fit-shape-to-text:t" inset="0,0,0,0">
                <w:txbxContent>
                  <w:p w14:paraId="49809E2A" w14:textId="77777777" w:rsidR="00A66DD3" w:rsidRDefault="00682347">
                    <w:pPr>
                      <w:pStyle w:val="Headerorfooter20"/>
                      <w:rPr>
                        <w:sz w:val="19"/>
                        <w:szCs w:val="19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FF1E95" w:rsidRPr="00FF1E95">
                      <w:rPr>
                        <w:noProof/>
                        <w:sz w:val="19"/>
                      </w:rPr>
                      <w:t>9</w:t>
                    </w:r>
                    <w:r>
                      <w:rPr>
                        <w:sz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0C21B4" w14:textId="77777777" w:rsidR="003864AB" w:rsidRDefault="003864AB"/>
  </w:footnote>
  <w:footnote w:type="continuationSeparator" w:id="0">
    <w:p w14:paraId="4F32AB15" w14:textId="77777777" w:rsidR="003864AB" w:rsidRDefault="003864AB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B5E306ED"/>
    <w:multiLevelType w:val="singleLevel"/>
    <w:tmpl w:val="B5E306ED"/>
    <w:lvl w:ilvl="0">
      <w:start w:val="1"/>
      <w:numFmt w:val="decimal"/>
      <w:lvlText w:val="%1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7"/>
        <w:szCs w:val="17"/>
        <w:u w:val="none"/>
        <w:shd w:val="clear" w:color="auto" w:fill="auto"/>
        <w:lang w:val="en-US" w:eastAsia="en-US" w:bidi="en-US"/>
      </w:rPr>
    </w:lvl>
  </w:abstractNum>
  <w:abstractNum w:abstractNumId="1" w15:restartNumberingAfterBreak="0">
    <w:nsid w:val="BF205925"/>
    <w:multiLevelType w:val="singleLevel"/>
    <w:tmpl w:val="BF205925"/>
    <w:lvl w:ilvl="0">
      <w:start w:val="7"/>
      <w:numFmt w:val="decimal"/>
      <w:lvlText w:val="%1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7"/>
        <w:szCs w:val="17"/>
        <w:u w:val="none"/>
        <w:shd w:val="clear" w:color="auto" w:fill="auto"/>
        <w:lang w:val="en-US" w:eastAsia="en-US" w:bidi="en-US"/>
      </w:rPr>
    </w:lvl>
  </w:abstractNum>
  <w:abstractNum w:abstractNumId="2" w15:restartNumberingAfterBreak="0">
    <w:nsid w:val="CF092B84"/>
    <w:multiLevelType w:val="singleLevel"/>
    <w:tmpl w:val="CF092B84"/>
    <w:lvl w:ilvl="0">
      <w:start w:val="1"/>
      <w:numFmt w:val="upperLetter"/>
      <w:lvlText w:val="%1,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7"/>
        <w:szCs w:val="17"/>
        <w:u w:val="none"/>
        <w:shd w:val="clear" w:color="auto" w:fill="auto"/>
        <w:lang w:val="en-US" w:eastAsia="en-US" w:bidi="en-US"/>
      </w:rPr>
    </w:lvl>
  </w:abstractNum>
  <w:abstractNum w:abstractNumId="3" w15:restartNumberingAfterBreak="0">
    <w:nsid w:val="0053208E"/>
    <w:multiLevelType w:val="singleLevel"/>
    <w:tmpl w:val="005320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  <w:lang w:val="en-US" w:eastAsia="en-US" w:bidi="en-US"/>
      </w:rPr>
    </w:lvl>
  </w:abstractNum>
  <w:abstractNum w:abstractNumId="4" w15:restartNumberingAfterBreak="0">
    <w:nsid w:val="59ADCABA"/>
    <w:multiLevelType w:val="singleLevel"/>
    <w:tmpl w:val="59ADCABA"/>
    <w:lvl w:ilvl="0">
      <w:start w:val="1"/>
      <w:numFmt w:val="decimal"/>
      <w:lvlText w:val="%1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7"/>
        <w:szCs w:val="17"/>
        <w:u w:val="none"/>
        <w:shd w:val="clear" w:color="auto" w:fill="auto"/>
        <w:lang w:val="en-US" w:eastAsia="en-US" w:bidi="en-US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hdrShapeDefaults>
    <o:shapedefaults v:ext="edit" spidmax="2061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DD3"/>
    <w:rsid w:val="00264951"/>
    <w:rsid w:val="003864AB"/>
    <w:rsid w:val="003B4B4F"/>
    <w:rsid w:val="003F4C64"/>
    <w:rsid w:val="004516AC"/>
    <w:rsid w:val="00682347"/>
    <w:rsid w:val="008212CD"/>
    <w:rsid w:val="009A41E6"/>
    <w:rsid w:val="009D73C6"/>
    <w:rsid w:val="00A66DD3"/>
    <w:rsid w:val="00AC07A3"/>
    <w:rsid w:val="00AE0A96"/>
    <w:rsid w:val="00B025F8"/>
    <w:rsid w:val="00D42E14"/>
    <w:rsid w:val="00E11DC8"/>
    <w:rsid w:val="00F70C6F"/>
    <w:rsid w:val="00FB10B4"/>
    <w:rsid w:val="00FF1E95"/>
    <w:rsid w:val="01B723D2"/>
    <w:rsid w:val="029B7835"/>
    <w:rsid w:val="05CA581E"/>
    <w:rsid w:val="08847D7A"/>
    <w:rsid w:val="09292731"/>
    <w:rsid w:val="09CA3029"/>
    <w:rsid w:val="0B003C3F"/>
    <w:rsid w:val="11200FD8"/>
    <w:rsid w:val="16F436C3"/>
    <w:rsid w:val="1A593AB8"/>
    <w:rsid w:val="1BDE662C"/>
    <w:rsid w:val="1C470B95"/>
    <w:rsid w:val="1C7652F4"/>
    <w:rsid w:val="21E45B9B"/>
    <w:rsid w:val="25683DF4"/>
    <w:rsid w:val="2A575877"/>
    <w:rsid w:val="37001759"/>
    <w:rsid w:val="383E298E"/>
    <w:rsid w:val="3D512D4E"/>
    <w:rsid w:val="462A4D29"/>
    <w:rsid w:val="46387F1B"/>
    <w:rsid w:val="4A0767F2"/>
    <w:rsid w:val="4E641FD3"/>
    <w:rsid w:val="58B74797"/>
    <w:rsid w:val="58F631E1"/>
    <w:rsid w:val="5A922EB3"/>
    <w:rsid w:val="5C28017F"/>
    <w:rsid w:val="5C6E1641"/>
    <w:rsid w:val="5D2E2995"/>
    <w:rsid w:val="636338CC"/>
    <w:rsid w:val="68CB0D2C"/>
    <w:rsid w:val="69850AA5"/>
    <w:rsid w:val="723B32C3"/>
    <w:rsid w:val="73904E60"/>
    <w:rsid w:val="753065DB"/>
    <w:rsid w:val="77E46C4B"/>
    <w:rsid w:val="7A5411AC"/>
    <w:rsid w:val="7B1F2BCB"/>
    <w:rsid w:val="7D7A3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 fillcolor="white">
      <v:fill color="white"/>
    </o:shapedefaults>
    <o:shapelayout v:ext="edit">
      <o:idmap v:ext="edit" data="2"/>
    </o:shapelayout>
  </w:shapeDefaults>
  <w:decimalSymbol w:val=","/>
  <w:listSeparator w:val=";"/>
  <w14:docId w14:val="0EF74080"/>
  <w15:docId w15:val="{5DB5E8B5-785F-4BE7-A4E5-02659B5A1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qFormat="1"/>
    <w:lsdException w:name="Body Text" w:uiPriority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color w:val="000000"/>
      <w:sz w:val="24"/>
      <w:szCs w:val="24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character" w:customStyle="1" w:styleId="Heading11">
    <w:name w:val="Heading #1|1_"/>
    <w:basedOn w:val="a0"/>
    <w:link w:val="Heading110"/>
    <w:qFormat/>
    <w:rPr>
      <w:b/>
      <w:bCs/>
      <w:sz w:val="34"/>
      <w:szCs w:val="34"/>
      <w:u w:val="none"/>
      <w:shd w:val="clear" w:color="auto" w:fill="auto"/>
    </w:rPr>
  </w:style>
  <w:style w:type="paragraph" w:customStyle="1" w:styleId="Heading110">
    <w:name w:val="Heading #1|1"/>
    <w:basedOn w:val="a"/>
    <w:link w:val="Heading11"/>
    <w:qFormat/>
    <w:pPr>
      <w:spacing w:after="540"/>
      <w:jc w:val="center"/>
      <w:outlineLvl w:val="0"/>
    </w:pPr>
    <w:rPr>
      <w:b/>
      <w:bCs/>
      <w:sz w:val="34"/>
      <w:szCs w:val="34"/>
    </w:rPr>
  </w:style>
  <w:style w:type="character" w:customStyle="1" w:styleId="Heading31">
    <w:name w:val="Heading #3|1_"/>
    <w:basedOn w:val="a0"/>
    <w:link w:val="Heading310"/>
    <w:qFormat/>
    <w:rPr>
      <w:b/>
      <w:bCs/>
      <w:sz w:val="20"/>
      <w:szCs w:val="20"/>
      <w:u w:val="none"/>
      <w:shd w:val="clear" w:color="auto" w:fill="auto"/>
    </w:rPr>
  </w:style>
  <w:style w:type="paragraph" w:customStyle="1" w:styleId="Heading310">
    <w:name w:val="Heading #3|1"/>
    <w:basedOn w:val="a"/>
    <w:link w:val="Heading31"/>
    <w:pPr>
      <w:spacing w:after="60"/>
      <w:outlineLvl w:val="2"/>
    </w:pPr>
    <w:rPr>
      <w:b/>
      <w:bCs/>
      <w:sz w:val="20"/>
      <w:szCs w:val="20"/>
    </w:rPr>
  </w:style>
  <w:style w:type="character" w:customStyle="1" w:styleId="Bodytext2">
    <w:name w:val="Body text|2_"/>
    <w:basedOn w:val="a0"/>
    <w:link w:val="Bodytext20"/>
    <w:qFormat/>
    <w:rPr>
      <w:sz w:val="19"/>
      <w:szCs w:val="19"/>
      <w:u w:val="none"/>
      <w:shd w:val="clear" w:color="auto" w:fill="auto"/>
    </w:rPr>
  </w:style>
  <w:style w:type="paragraph" w:customStyle="1" w:styleId="Bodytext20">
    <w:name w:val="Body text|2"/>
    <w:basedOn w:val="a"/>
    <w:link w:val="Bodytext2"/>
    <w:qFormat/>
    <w:pPr>
      <w:spacing w:after="170" w:line="295" w:lineRule="auto"/>
    </w:pPr>
    <w:rPr>
      <w:sz w:val="19"/>
      <w:szCs w:val="19"/>
    </w:rPr>
  </w:style>
  <w:style w:type="character" w:customStyle="1" w:styleId="Headerorfooter2">
    <w:name w:val="Header or footer|2_"/>
    <w:basedOn w:val="a0"/>
    <w:link w:val="Headerorfooter20"/>
    <w:qFormat/>
    <w:rPr>
      <w:sz w:val="20"/>
      <w:szCs w:val="20"/>
      <w:u w:val="none"/>
      <w:shd w:val="clear" w:color="auto" w:fill="auto"/>
    </w:rPr>
  </w:style>
  <w:style w:type="paragraph" w:customStyle="1" w:styleId="Headerorfooter20">
    <w:name w:val="Header or footer|2"/>
    <w:basedOn w:val="a"/>
    <w:link w:val="Headerorfooter2"/>
    <w:qFormat/>
    <w:rPr>
      <w:sz w:val="20"/>
      <w:szCs w:val="20"/>
    </w:rPr>
  </w:style>
  <w:style w:type="character" w:customStyle="1" w:styleId="Bodytext3">
    <w:name w:val="Body text|3_"/>
    <w:basedOn w:val="a0"/>
    <w:link w:val="Bodytext30"/>
    <w:qFormat/>
    <w:rPr>
      <w:sz w:val="14"/>
      <w:szCs w:val="14"/>
      <w:u w:val="none"/>
      <w:shd w:val="clear" w:color="auto" w:fill="auto"/>
    </w:rPr>
  </w:style>
  <w:style w:type="paragraph" w:customStyle="1" w:styleId="Bodytext30">
    <w:name w:val="Body text|3"/>
    <w:basedOn w:val="a"/>
    <w:link w:val="Bodytext3"/>
    <w:pPr>
      <w:spacing w:after="100" w:line="307" w:lineRule="auto"/>
    </w:pPr>
    <w:rPr>
      <w:sz w:val="14"/>
      <w:szCs w:val="14"/>
    </w:rPr>
  </w:style>
  <w:style w:type="character" w:customStyle="1" w:styleId="Bodytext1">
    <w:name w:val="Body text|1_"/>
    <w:basedOn w:val="a0"/>
    <w:link w:val="Bodytext10"/>
    <w:rPr>
      <w:sz w:val="17"/>
      <w:szCs w:val="17"/>
      <w:u w:val="none"/>
      <w:shd w:val="clear" w:color="auto" w:fill="auto"/>
    </w:rPr>
  </w:style>
  <w:style w:type="paragraph" w:customStyle="1" w:styleId="Bodytext10">
    <w:name w:val="Body text|1"/>
    <w:basedOn w:val="a"/>
    <w:link w:val="Bodytext1"/>
    <w:pPr>
      <w:spacing w:line="257" w:lineRule="auto"/>
    </w:pPr>
    <w:rPr>
      <w:sz w:val="17"/>
      <w:szCs w:val="17"/>
    </w:rPr>
  </w:style>
  <w:style w:type="character" w:customStyle="1" w:styleId="Picturecaption1">
    <w:name w:val="Picture caption|1_"/>
    <w:basedOn w:val="a0"/>
    <w:link w:val="Picturecaption10"/>
    <w:qFormat/>
    <w:rPr>
      <w:sz w:val="11"/>
      <w:szCs w:val="11"/>
      <w:u w:val="none"/>
      <w:shd w:val="clear" w:color="auto" w:fill="auto"/>
    </w:rPr>
  </w:style>
  <w:style w:type="paragraph" w:customStyle="1" w:styleId="Picturecaption10">
    <w:name w:val="Picture caption|1"/>
    <w:basedOn w:val="a"/>
    <w:link w:val="Picturecaption1"/>
    <w:qFormat/>
    <w:rPr>
      <w:sz w:val="11"/>
      <w:szCs w:val="11"/>
    </w:rPr>
  </w:style>
  <w:style w:type="character" w:customStyle="1" w:styleId="Heading21">
    <w:name w:val="Heading #2|1_"/>
    <w:basedOn w:val="a0"/>
    <w:link w:val="Heading210"/>
    <w:qFormat/>
    <w:rPr>
      <w:b/>
      <w:bCs/>
      <w:sz w:val="26"/>
      <w:szCs w:val="26"/>
      <w:u w:val="none"/>
      <w:shd w:val="clear" w:color="auto" w:fill="auto"/>
    </w:rPr>
  </w:style>
  <w:style w:type="paragraph" w:customStyle="1" w:styleId="Heading210">
    <w:name w:val="Heading #2|1"/>
    <w:basedOn w:val="a"/>
    <w:link w:val="Heading21"/>
    <w:qFormat/>
    <w:pPr>
      <w:outlineLvl w:val="1"/>
    </w:pPr>
    <w:rPr>
      <w:b/>
      <w:bCs/>
      <w:sz w:val="26"/>
      <w:szCs w:val="26"/>
    </w:rPr>
  </w:style>
  <w:style w:type="character" w:customStyle="1" w:styleId="Other1">
    <w:name w:val="Other|1_"/>
    <w:basedOn w:val="a0"/>
    <w:link w:val="Other10"/>
    <w:qFormat/>
    <w:rPr>
      <w:sz w:val="17"/>
      <w:szCs w:val="17"/>
      <w:u w:val="none"/>
      <w:shd w:val="clear" w:color="auto" w:fill="auto"/>
    </w:rPr>
  </w:style>
  <w:style w:type="paragraph" w:customStyle="1" w:styleId="Other10">
    <w:name w:val="Other|1"/>
    <w:basedOn w:val="a"/>
    <w:link w:val="Other1"/>
    <w:qFormat/>
    <w:pPr>
      <w:spacing w:line="257" w:lineRule="auto"/>
    </w:pPr>
    <w:rPr>
      <w:sz w:val="17"/>
      <w:szCs w:val="17"/>
    </w:rPr>
  </w:style>
  <w:style w:type="paragraph" w:styleId="a5">
    <w:name w:val="Title"/>
    <w:basedOn w:val="a"/>
    <w:link w:val="a6"/>
    <w:uiPriority w:val="10"/>
    <w:qFormat/>
    <w:rsid w:val="00D42E14"/>
    <w:pPr>
      <w:autoSpaceDE w:val="0"/>
      <w:autoSpaceDN w:val="0"/>
      <w:spacing w:before="95"/>
      <w:ind w:left="2175" w:right="255" w:hanging="2034"/>
    </w:pPr>
    <w:rPr>
      <w:b/>
      <w:bCs/>
      <w:color w:val="auto"/>
      <w:sz w:val="34"/>
      <w:szCs w:val="34"/>
      <w:u w:val="single" w:color="000000"/>
      <w:lang w:bidi="ar-SA"/>
    </w:rPr>
  </w:style>
  <w:style w:type="character" w:customStyle="1" w:styleId="a6">
    <w:name w:val="Название Знак"/>
    <w:basedOn w:val="a0"/>
    <w:link w:val="a5"/>
    <w:uiPriority w:val="10"/>
    <w:rsid w:val="00D42E14"/>
    <w:rPr>
      <w:b/>
      <w:bCs/>
      <w:sz w:val="34"/>
      <w:szCs w:val="34"/>
      <w:u w:val="single" w:color="000000"/>
      <w:lang w:eastAsia="en-US"/>
    </w:rPr>
  </w:style>
  <w:style w:type="paragraph" w:styleId="a7">
    <w:name w:val="Body Text"/>
    <w:basedOn w:val="a"/>
    <w:link w:val="a8"/>
    <w:uiPriority w:val="1"/>
    <w:qFormat/>
    <w:rsid w:val="00FB10B4"/>
    <w:pPr>
      <w:autoSpaceDE w:val="0"/>
      <w:autoSpaceDN w:val="0"/>
    </w:pPr>
    <w:rPr>
      <w:color w:val="auto"/>
      <w:sz w:val="17"/>
      <w:szCs w:val="17"/>
      <w:lang w:bidi="ar-SA"/>
    </w:rPr>
  </w:style>
  <w:style w:type="character" w:customStyle="1" w:styleId="a8">
    <w:name w:val="Основной текст Знак"/>
    <w:basedOn w:val="a0"/>
    <w:link w:val="a7"/>
    <w:uiPriority w:val="1"/>
    <w:rsid w:val="00FB10B4"/>
    <w:rPr>
      <w:sz w:val="17"/>
      <w:szCs w:val="17"/>
      <w:lang w:eastAsia="en-US"/>
    </w:rPr>
  </w:style>
  <w:style w:type="character" w:styleId="a9">
    <w:name w:val="Hyperlink"/>
    <w:basedOn w:val="a0"/>
    <w:uiPriority w:val="99"/>
    <w:unhideWhenUsed/>
    <w:rsid w:val="00FB10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616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8.bin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wmf"/><Relationship Id="rId34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wmf"/><Relationship Id="rId25" Type="http://schemas.openxmlformats.org/officeDocument/2006/relationships/image" Target="media/image10.wmf"/><Relationship Id="rId33" Type="http://schemas.openxmlformats.org/officeDocument/2006/relationships/image" Target="media/image14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2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hyperlink" Target="http://www.victoryfit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oleObject" Target="embeddings/oleObject6.bin"/><Relationship Id="rId28" Type="http://schemas.openxmlformats.org/officeDocument/2006/relationships/oleObject" Target="embeddings/oleObject9.bin"/><Relationship Id="rId36" Type="http://schemas.openxmlformats.org/officeDocument/2006/relationships/hyperlink" Target="http://www.victoryfit.ru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wmf"/><Relationship Id="rId31" Type="http://schemas.openxmlformats.org/officeDocument/2006/relationships/image" Target="media/image13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15</Pages>
  <Words>1870</Words>
  <Characters>10663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118A动感单车减震款英文说明书</vt:lpstr>
    </vt:vector>
  </TitlesOfParts>
  <Company/>
  <LinksUpToDate>false</LinksUpToDate>
  <CharactersWithSpaces>12508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VF-S200</dc:title>
  <dc:creator>Administrator</dc:creator>
  <cp:lastModifiedBy>EVGENIY</cp:lastModifiedBy>
  <cp:revision>17</cp:revision>
  <dcterms:created xsi:type="dcterms:W3CDTF">2021-09-03T00:40:00Z</dcterms:created>
  <dcterms:modified xsi:type="dcterms:W3CDTF">2022-04-18T13:32:00Z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14A8DF244CBD41A5B31DC696193CB72E</vt:lpwstr>
  </property>
</Properties>
</file>